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BEFB" w14:textId="6CD50DC0" w:rsidR="001702CF" w:rsidRPr="00101F85" w:rsidRDefault="004120A9" w:rsidP="004066E8">
      <w:pPr>
        <w:jc w:val="center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3E8DCB4" wp14:editId="33794064">
                <wp:simplePos x="0" y="0"/>
                <wp:positionH relativeFrom="page">
                  <wp:align>right</wp:align>
                </wp:positionH>
                <wp:positionV relativeFrom="page">
                  <wp:posOffset>234315</wp:posOffset>
                </wp:positionV>
                <wp:extent cx="7552800" cy="1040400"/>
                <wp:effectExtent l="0" t="0" r="0" b="7620"/>
                <wp:wrapNone/>
                <wp:docPr id="358882294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52800" cy="1040400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4A20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543.5pt;margin-top:18.45pt;width:594.7pt;height:81.9pt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" fillcolor="#d2bba9 [2887]" stroked="f" strokeweight="2pt">
                <w10:wrap anchorx="page" anchory="page"/>
                <w10:anchorlock/>
              </v:shape>
            </w:pict>
          </mc:Fallback>
        </mc:AlternateContent>
      </w:r>
      <w:r w:rsidR="004066E8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863CFC" wp14:editId="14971661">
                <wp:simplePos x="0" y="0"/>
                <wp:positionH relativeFrom="column">
                  <wp:posOffset>224588</wp:posOffset>
                </wp:positionH>
                <wp:positionV relativeFrom="paragraph">
                  <wp:posOffset>-371563</wp:posOffset>
                </wp:positionV>
                <wp:extent cx="5814104" cy="417558"/>
                <wp:effectExtent l="0" t="0" r="15240" b="1905"/>
                <wp:wrapNone/>
                <wp:docPr id="75300462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4104" cy="417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3C76C" w14:textId="7D1BEDA8" w:rsidR="001C385D" w:rsidRDefault="004066E8" w:rsidP="001C385D">
                            <w:pPr>
                              <w:spacing w:line="276" w:lineRule="auto"/>
                              <w:jc w:val="center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</w:pPr>
                            <w:r w:rsidRPr="004066E8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 xml:space="preserve">Bernstrasse 33, 3000 Bern 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 xml:space="preserve">– </w:t>
                            </w:r>
                            <w:r w:rsidRPr="004066E8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>079 555 22 33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 xml:space="preserve"> – </w:t>
                            </w:r>
                            <w:hyperlink r:id="rId8" w:history="1">
                              <w:r w:rsidR="00F9299E" w:rsidRPr="00E95A1D">
                                <w:rPr>
                                  <w:rStyle w:val="Hyperlink"/>
                                  <w:rFonts w:ascii="Calibri Light" w:hAnsi="Calibri Light" w:cs="Calibri Light"/>
                                  <w:color w:val="FFFFFF" w:themeColor="background1"/>
                                  <w:sz w:val="22"/>
                                </w:rPr>
                                <w:t>kim.muster@gmx.ch</w:t>
                              </w:r>
                            </w:hyperlink>
                          </w:p>
                          <w:p w14:paraId="425CE913" w14:textId="53C69FD3" w:rsidR="00003640" w:rsidRPr="004066E8" w:rsidRDefault="004066E8" w:rsidP="00003640">
                            <w:pPr>
                              <w:spacing w:line="276" w:lineRule="auto"/>
                              <w:jc w:val="center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</w:pPr>
                            <w:r w:rsidRPr="004066E8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>geb. am 01.02.201</w:t>
                            </w:r>
                            <w:r w:rsidR="00930BEA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>2</w:t>
                            </w:r>
                            <w:r w:rsidR="001C385D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003640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>in Deutschland, seit 201</w:t>
                            </w:r>
                            <w:r w:rsidR="00930BEA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>8</w:t>
                            </w:r>
                            <w:r w:rsidR="00003640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 xml:space="preserve"> in der Schweiz</w:t>
                            </w:r>
                            <w:r w:rsidR="004120A9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2"/>
                              </w:rPr>
                              <w:t xml:space="preserve"> (Ausweis 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63CFC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7.7pt;margin-top:-29.25pt;width:457.8pt;height:3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" filled="f" stroked="f" strokeweight=".5pt">
                <v:textbox inset="0,0,0,0">
                  <w:txbxContent>
                    <w:p w14:paraId="5563C76C" w14:textId="7D1BEDA8" w:rsidR="001C385D" w:rsidRDefault="004066E8" w:rsidP="001C385D">
                      <w:pPr>
                        <w:spacing w:line="276" w:lineRule="auto"/>
                        <w:jc w:val="center"/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</w:pPr>
                      <w:r w:rsidRPr="004066E8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 xml:space="preserve">Bernstrasse 33, 3000 Bern </w:t>
                      </w:r>
                      <w:r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 xml:space="preserve">– </w:t>
                      </w:r>
                      <w:r w:rsidRPr="004066E8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>079 555 22 33</w:t>
                      </w:r>
                      <w:r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 xml:space="preserve"> – </w:t>
                      </w:r>
                      <w:hyperlink r:id="rId9" w:history="1">
                        <w:r w:rsidR="00F9299E" w:rsidRPr="00E95A1D">
                          <w:rPr>
                            <w:rStyle w:val="Hyperlink"/>
                            <w:rFonts w:ascii="Calibri Light" w:hAnsi="Calibri Light" w:cs="Calibri Light"/>
                            <w:color w:val="FFFFFF" w:themeColor="background1"/>
                            <w:sz w:val="22"/>
                          </w:rPr>
                          <w:t>kim.muster@gmx.ch</w:t>
                        </w:r>
                      </w:hyperlink>
                    </w:p>
                    <w:p w14:paraId="425CE913" w14:textId="53C69FD3" w:rsidR="00003640" w:rsidRPr="004066E8" w:rsidRDefault="004066E8" w:rsidP="00003640">
                      <w:pPr>
                        <w:spacing w:line="276" w:lineRule="auto"/>
                        <w:jc w:val="center"/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</w:pPr>
                      <w:r w:rsidRPr="004066E8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>geb. am 01.02.201</w:t>
                      </w:r>
                      <w:r w:rsidR="00930BEA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>2</w:t>
                      </w:r>
                      <w:r w:rsidR="001C385D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003640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>in Deutschland, seit 201</w:t>
                      </w:r>
                      <w:r w:rsidR="00930BEA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>8</w:t>
                      </w:r>
                      <w:r w:rsidR="00003640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 xml:space="preserve"> in der Schweiz</w:t>
                      </w:r>
                      <w:r w:rsidR="004120A9">
                        <w:rPr>
                          <w:rFonts w:ascii="Calibri Light" w:hAnsi="Calibri Light" w:cs="Calibri Light"/>
                          <w:color w:val="FFFFFF" w:themeColor="background1"/>
                          <w:sz w:val="22"/>
                        </w:rPr>
                        <w:t xml:space="preserve"> (Ausweis B)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Calibri Light" w:hAnsi="Calibri Light" w:cs="Calibri Light"/>
            <w:sz w:val="22"/>
          </w:rPr>
          <w:id w:val="2049335109"/>
          <w:showingPlcHdr/>
          <w:picture/>
        </w:sdtPr>
        <w:sdtEndPr/>
        <w:sdtContent>
          <w:r w:rsidR="001702CF" w:rsidRPr="00101F85">
            <w:rPr>
              <w:rFonts w:ascii="Calibri Light" w:hAnsi="Calibri Light" w:cs="Calibri Light"/>
              <w:noProof/>
              <w:sz w:val="22"/>
            </w:rPr>
            <w:drawing>
              <wp:anchor distT="0" distB="0" distL="114300" distR="114300" simplePos="0" relativeHeight="251663360" behindDoc="0" locked="0" layoutInCell="1" allowOverlap="1" wp14:anchorId="3EBD8791" wp14:editId="504328D8">
                <wp:simplePos x="0" y="0"/>
                <wp:positionH relativeFrom="column">
                  <wp:posOffset>2486660</wp:posOffset>
                </wp:positionH>
                <wp:positionV relativeFrom="paragraph">
                  <wp:posOffset>-1905</wp:posOffset>
                </wp:positionV>
                <wp:extent cx="1270800" cy="1443600"/>
                <wp:effectExtent l="0" t="0" r="5715" b="4445"/>
                <wp:wrapNone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800" cy="14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24A86094" w14:textId="77777777" w:rsidR="00B7298D" w:rsidRPr="00101F85" w:rsidRDefault="00B7298D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</w:p>
    <w:p w14:paraId="7316C3BB" w14:textId="77777777" w:rsidR="00B7298D" w:rsidRPr="00101F85" w:rsidRDefault="00B7298D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</w:p>
    <w:p w14:paraId="616B34A5" w14:textId="77777777" w:rsidR="00101F85" w:rsidRPr="00101F85" w:rsidRDefault="00101F85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</w:p>
    <w:p w14:paraId="62C389B4" w14:textId="6E301050" w:rsidR="004066E8" w:rsidRPr="004066E8" w:rsidRDefault="00F9299E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32"/>
          <w:szCs w:val="32"/>
        </w:rPr>
      </w:pPr>
      <w:r>
        <w:rPr>
          <w:rFonts w:ascii="Calibri Light" w:hAnsi="Calibri Light" w:cs="Calibri Light"/>
          <w:b/>
          <w:bCs w:val="0"/>
          <w:color w:val="BC9A80" w:themeColor="accent4" w:themeShade="BF"/>
          <w:sz w:val="32"/>
          <w:szCs w:val="32"/>
        </w:rPr>
        <w:t>KIM MUSTER</w:t>
      </w:r>
    </w:p>
    <w:p w14:paraId="00CCFE23" w14:textId="77777777" w:rsidR="004066E8" w:rsidRDefault="004066E8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</w:p>
    <w:p w14:paraId="1238986B" w14:textId="77777777" w:rsidR="004066E8" w:rsidRDefault="004066E8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</w:p>
    <w:p w14:paraId="48E75EB0" w14:textId="77777777" w:rsidR="004066E8" w:rsidRDefault="004066E8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</w:p>
    <w:p w14:paraId="03F5A4FC" w14:textId="091ADC68" w:rsidR="00B7298D" w:rsidRPr="00174F36" w:rsidRDefault="00174F36" w:rsidP="00916352">
      <w:pPr>
        <w:tabs>
          <w:tab w:val="right" w:pos="9639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Das ist mir wichtig:</w:t>
      </w:r>
      <w:r w:rsidR="00916352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ab/>
      </w:r>
      <w:r w:rsidR="00916352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44A606C8" w14:textId="4B691151" w:rsidR="00B7298D" w:rsidRPr="00174F36" w:rsidRDefault="00174F36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Ich bin ein wahrer Teamplayer</w:t>
      </w:r>
      <w:r w:rsidR="003F40C8">
        <w:rPr>
          <w:rFonts w:ascii="Calibri Light" w:hAnsi="Calibri Light" w:cs="Calibri Light"/>
          <w:sz w:val="22"/>
        </w:rPr>
        <w:t xml:space="preserve"> und lege Wert auf einen guten Umgang</w:t>
      </w:r>
      <w:r>
        <w:rPr>
          <w:rFonts w:ascii="Calibri Light" w:hAnsi="Calibri Light" w:cs="Calibri Light"/>
          <w:sz w:val="22"/>
        </w:rPr>
        <w:t xml:space="preserve">. </w:t>
      </w:r>
      <w:r w:rsidR="003F40C8">
        <w:rPr>
          <w:rFonts w:ascii="Calibri Light" w:hAnsi="Calibri Light" w:cs="Calibri Light"/>
          <w:sz w:val="22"/>
        </w:rPr>
        <w:t>Konflikte kann ich</w:t>
      </w:r>
      <w:r>
        <w:rPr>
          <w:rFonts w:ascii="Calibri Light" w:hAnsi="Calibri Light" w:cs="Calibri Light"/>
          <w:sz w:val="22"/>
        </w:rPr>
        <w:t xml:space="preserve"> oft schlichten und als Klassensprecher versuche ich, </w:t>
      </w:r>
      <w:r w:rsidR="003F40C8">
        <w:rPr>
          <w:rFonts w:ascii="Calibri Light" w:hAnsi="Calibri Light" w:cs="Calibri Light"/>
          <w:sz w:val="22"/>
        </w:rPr>
        <w:t>die Anliegen meiner</w:t>
      </w:r>
      <w:r w:rsidR="00891F2C">
        <w:rPr>
          <w:rFonts w:ascii="Calibri Light" w:hAnsi="Calibri Light" w:cs="Calibri Light"/>
          <w:sz w:val="22"/>
        </w:rPr>
        <w:t xml:space="preserve"> Klasse den</w:t>
      </w:r>
      <w:r>
        <w:rPr>
          <w:rFonts w:ascii="Calibri Light" w:hAnsi="Calibri Light" w:cs="Calibri Light"/>
          <w:sz w:val="22"/>
        </w:rPr>
        <w:t xml:space="preserve"> Lehrpersonen</w:t>
      </w:r>
      <w:r w:rsidR="003F40C8">
        <w:rPr>
          <w:rFonts w:ascii="Calibri Light" w:hAnsi="Calibri Light" w:cs="Calibri Light"/>
          <w:sz w:val="22"/>
        </w:rPr>
        <w:t xml:space="preserve"> gegenüber</w:t>
      </w:r>
      <w:r w:rsidR="00891F2C">
        <w:rPr>
          <w:rFonts w:ascii="Calibri Light" w:hAnsi="Calibri Light" w:cs="Calibri Light"/>
          <w:sz w:val="22"/>
        </w:rPr>
        <w:t xml:space="preserve"> gut</w:t>
      </w:r>
      <w:r>
        <w:rPr>
          <w:rFonts w:ascii="Calibri Light" w:hAnsi="Calibri Light" w:cs="Calibri Light"/>
          <w:sz w:val="22"/>
        </w:rPr>
        <w:t xml:space="preserve"> zu vertreten.</w:t>
      </w:r>
    </w:p>
    <w:p w14:paraId="70BA7204" w14:textId="77777777" w:rsidR="001702CF" w:rsidRPr="00101F85" w:rsidRDefault="001702CF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sz w:val="22"/>
        </w:rPr>
      </w:pPr>
    </w:p>
    <w:p w14:paraId="23362F71" w14:textId="003859B1" w:rsidR="001702CF" w:rsidRPr="00174F36" w:rsidRDefault="00174F36" w:rsidP="00101F85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Diese Schulen habe ich besucht:</w:t>
      </w:r>
    </w:p>
    <w:p w14:paraId="08FAFB7F" w14:textId="7BB5F9D9" w:rsidR="001702CF" w:rsidRPr="00101F85" w:rsidRDefault="003F40C8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Aktuell</w:t>
      </w:r>
      <w:r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  <w:t>9. Klasse, Realschule</w:t>
      </w:r>
      <w:r w:rsidR="001702CF" w:rsidRPr="00101F85">
        <w:rPr>
          <w:rFonts w:ascii="Calibri Light" w:hAnsi="Calibri Light" w:cs="Calibri Light"/>
          <w:sz w:val="22"/>
        </w:rPr>
        <w:t xml:space="preserve">, Schulhaus Feld, </w:t>
      </w:r>
      <w:r w:rsidR="00D773BD" w:rsidRPr="00101F85">
        <w:rPr>
          <w:rFonts w:ascii="Calibri Light" w:hAnsi="Calibri Light" w:cs="Calibri Light"/>
          <w:sz w:val="22"/>
        </w:rPr>
        <w:t>Bern</w:t>
      </w:r>
    </w:p>
    <w:p w14:paraId="19549DEC" w14:textId="48D2747F" w:rsidR="00B7298D" w:rsidRPr="00101F85" w:rsidRDefault="00B7298D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202</w:t>
      </w:r>
      <w:r w:rsidR="00930BEA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 xml:space="preserve"> – 202</w:t>
      </w:r>
      <w:r w:rsidR="00930BEA">
        <w:rPr>
          <w:rFonts w:ascii="Calibri Light" w:hAnsi="Calibri Light" w:cs="Calibri Light"/>
          <w:sz w:val="22"/>
        </w:rPr>
        <w:t>6</w:t>
      </w:r>
      <w:r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ab/>
        <w:t>7. – 8. Klasse, Realschule, Schulhaus Feld, Bern</w:t>
      </w:r>
    </w:p>
    <w:p w14:paraId="1679A884" w14:textId="4D1076D5" w:rsidR="001702CF" w:rsidRPr="00101F85" w:rsidRDefault="001702CF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201</w:t>
      </w:r>
      <w:r w:rsidR="00930BEA">
        <w:rPr>
          <w:rFonts w:ascii="Calibri Light" w:hAnsi="Calibri Light" w:cs="Calibri Light"/>
          <w:sz w:val="22"/>
        </w:rPr>
        <w:t>8</w:t>
      </w:r>
      <w:r w:rsidRPr="00101F85">
        <w:rPr>
          <w:rFonts w:ascii="Calibri Light" w:hAnsi="Calibri Light" w:cs="Calibri Light"/>
          <w:sz w:val="22"/>
        </w:rPr>
        <w:t xml:space="preserve"> – 2022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 xml:space="preserve">Primarschule, Schulhaus Moos, </w:t>
      </w:r>
      <w:r w:rsidR="00D773BD" w:rsidRPr="00101F85">
        <w:rPr>
          <w:rFonts w:ascii="Calibri Light" w:hAnsi="Calibri Light" w:cs="Calibri Light"/>
          <w:sz w:val="22"/>
        </w:rPr>
        <w:t>Bern</w:t>
      </w:r>
    </w:p>
    <w:p w14:paraId="4000B834" w14:textId="3D4A5B79" w:rsidR="001702CF" w:rsidRPr="00101F85" w:rsidRDefault="001702CF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7761AFBC" w14:textId="1E5F1797" w:rsidR="001702CF" w:rsidRPr="00174F36" w:rsidRDefault="00174F36" w:rsidP="00101F85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Diese Berufseinblicke habe ich gesammelt:</w:t>
      </w:r>
    </w:p>
    <w:p w14:paraId="5197647A" w14:textId="1F9B2061" w:rsidR="001702CF" w:rsidRPr="00101F85" w:rsidRDefault="00D773BD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</w:t>
      </w:r>
      <w:r w:rsidR="00B7298D" w:rsidRPr="00101F85">
        <w:rPr>
          <w:rFonts w:ascii="Calibri Light" w:hAnsi="Calibri Light" w:cs="Calibri Light"/>
          <w:sz w:val="22"/>
        </w:rPr>
        <w:t>1</w:t>
      </w:r>
      <w:r w:rsidR="00D62821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930BEA">
        <w:rPr>
          <w:rFonts w:ascii="Calibri Light" w:hAnsi="Calibri Light" w:cs="Calibri Light"/>
          <w:sz w:val="22"/>
        </w:rPr>
        <w:t>6</w:t>
      </w:r>
      <w:r w:rsidRPr="00101F85">
        <w:rPr>
          <w:rFonts w:ascii="Calibri Light" w:hAnsi="Calibri Light" w:cs="Calibri Light"/>
          <w:sz w:val="22"/>
        </w:rPr>
        <w:tab/>
      </w:r>
      <w:r w:rsidR="00D62821" w:rsidRPr="00101F85">
        <w:rPr>
          <w:rFonts w:ascii="Calibri Light" w:hAnsi="Calibri Light" w:cs="Calibri Light"/>
          <w:sz w:val="22"/>
        </w:rPr>
        <w:tab/>
      </w:r>
      <w:r w:rsidR="004120A9">
        <w:rPr>
          <w:rFonts w:ascii="Calibri Light" w:hAnsi="Calibri Light" w:cs="Calibri Light"/>
          <w:sz w:val="22"/>
        </w:rPr>
        <w:t>Fachmann Gesundheit, Altersheim Zwäg</w:t>
      </w:r>
      <w:r w:rsidRPr="00101F85">
        <w:rPr>
          <w:rFonts w:ascii="Calibri Light" w:hAnsi="Calibri Light" w:cs="Calibri Light"/>
          <w:sz w:val="22"/>
        </w:rPr>
        <w:t xml:space="preserve">, </w:t>
      </w:r>
      <w:r w:rsidR="00F35838">
        <w:rPr>
          <w:rFonts w:ascii="Calibri Light" w:hAnsi="Calibri Light" w:cs="Calibri Light"/>
          <w:sz w:val="22"/>
        </w:rPr>
        <w:t>Köniz</w:t>
      </w:r>
      <w:r w:rsidRPr="00101F85">
        <w:rPr>
          <w:rFonts w:ascii="Calibri Light" w:hAnsi="Calibri Light" w:cs="Calibri Light"/>
          <w:sz w:val="22"/>
        </w:rPr>
        <w:t xml:space="preserve"> (2 Tage)</w:t>
      </w:r>
    </w:p>
    <w:p w14:paraId="1D9DF8DF" w14:textId="42A1BF28" w:rsidR="00D62821" w:rsidRPr="00101F85" w:rsidRDefault="00B7298D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09.202</w:t>
      </w:r>
      <w:r w:rsidR="00930BEA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 xml:space="preserve"> – 12.202</w:t>
      </w:r>
      <w:r w:rsidR="00930BEA">
        <w:rPr>
          <w:rFonts w:ascii="Calibri Light" w:hAnsi="Calibri Light" w:cs="Calibri Light"/>
          <w:sz w:val="22"/>
        </w:rPr>
        <w:t>5</w:t>
      </w:r>
      <w:r w:rsidR="00D62821" w:rsidRPr="00101F85">
        <w:rPr>
          <w:rFonts w:ascii="Calibri Light" w:hAnsi="Calibri Light" w:cs="Calibri Light"/>
          <w:sz w:val="22"/>
        </w:rPr>
        <w:tab/>
        <w:t xml:space="preserve">Mithilfe Hauswartung, Sauber AG, </w:t>
      </w:r>
      <w:r w:rsidR="00F35838">
        <w:rPr>
          <w:rFonts w:ascii="Calibri Light" w:hAnsi="Calibri Light" w:cs="Calibri Light"/>
          <w:sz w:val="22"/>
        </w:rPr>
        <w:t xml:space="preserve">Ittigen </w:t>
      </w:r>
      <w:r w:rsidR="00D62821" w:rsidRPr="00101F85">
        <w:rPr>
          <w:rFonts w:ascii="Calibri Light" w:hAnsi="Calibri Light" w:cs="Calibri Light"/>
          <w:sz w:val="22"/>
        </w:rPr>
        <w:t xml:space="preserve">(jeden </w:t>
      </w:r>
      <w:r w:rsidR="00C46C20">
        <w:rPr>
          <w:rFonts w:ascii="Calibri Light" w:hAnsi="Calibri Light" w:cs="Calibri Light"/>
          <w:sz w:val="22"/>
        </w:rPr>
        <w:t>Donnerstag, Schulprojekt</w:t>
      </w:r>
      <w:r w:rsidR="00D62821" w:rsidRPr="00101F85">
        <w:rPr>
          <w:rFonts w:ascii="Calibri Light" w:hAnsi="Calibri Light" w:cs="Calibri Light"/>
          <w:sz w:val="22"/>
        </w:rPr>
        <w:t>)</w:t>
      </w:r>
    </w:p>
    <w:p w14:paraId="1BDE18CD" w14:textId="78D1BF82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11</w:t>
      </w:r>
      <w:r w:rsidR="00B7298D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930BEA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 xml:space="preserve">Geigenbauer, Musik GmbH, </w:t>
      </w:r>
      <w:r w:rsidR="00F35838">
        <w:rPr>
          <w:rFonts w:ascii="Calibri Light" w:hAnsi="Calibri Light" w:cs="Calibri Light"/>
          <w:sz w:val="22"/>
        </w:rPr>
        <w:t>Interlaken</w:t>
      </w:r>
      <w:r w:rsidRPr="00101F85">
        <w:rPr>
          <w:rFonts w:ascii="Calibri Light" w:hAnsi="Calibri Light" w:cs="Calibri Light"/>
          <w:sz w:val="22"/>
        </w:rPr>
        <w:t xml:space="preserve"> (1 Tag)</w:t>
      </w:r>
    </w:p>
    <w:p w14:paraId="234A09E6" w14:textId="7F6AF8E1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09</w:t>
      </w:r>
      <w:r w:rsidR="00B7298D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930BEA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>Müller, Spengler (je 2h, im Rahmen der Berufstour Bern)</w:t>
      </w:r>
    </w:p>
    <w:p w14:paraId="2149ACA8" w14:textId="2DB5DFE2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202</w:t>
      </w:r>
      <w:r w:rsidR="00930BEA">
        <w:rPr>
          <w:rFonts w:ascii="Calibri Light" w:hAnsi="Calibri Light" w:cs="Calibri Light"/>
          <w:sz w:val="22"/>
        </w:rPr>
        <w:t>3</w:t>
      </w:r>
      <w:r w:rsidRPr="00101F85">
        <w:rPr>
          <w:rFonts w:ascii="Calibri Light" w:hAnsi="Calibri Light" w:cs="Calibri Light"/>
          <w:sz w:val="22"/>
        </w:rPr>
        <w:t xml:space="preserve"> – 202</w:t>
      </w:r>
      <w:r w:rsidR="00930BEA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 xml:space="preserve">Babysitten </w:t>
      </w:r>
      <w:r w:rsidR="003F40C8">
        <w:rPr>
          <w:rFonts w:ascii="Calibri Light" w:hAnsi="Calibri Light" w:cs="Calibri Light"/>
          <w:sz w:val="22"/>
        </w:rPr>
        <w:t>zweier</w:t>
      </w:r>
      <w:r w:rsidRPr="00101F85">
        <w:rPr>
          <w:rFonts w:ascii="Calibri Light" w:hAnsi="Calibri Light" w:cs="Calibri Light"/>
          <w:sz w:val="22"/>
        </w:rPr>
        <w:t xml:space="preserve"> Nachbarskinder (unregelmässig auf Anfrage)</w:t>
      </w:r>
    </w:p>
    <w:p w14:paraId="7CEDDA4B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3E7DB2E8" w14:textId="762C5DEC" w:rsidR="00C46C20" w:rsidRPr="00174F36" w:rsidRDefault="00174F36" w:rsidP="00C46C20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Hier übernehme ich Verantwortung und/oder Zusatzaufgaben:</w:t>
      </w:r>
    </w:p>
    <w:p w14:paraId="3F0BDC42" w14:textId="5BF838CC" w:rsidR="00C46C20" w:rsidRDefault="001571D0" w:rsidP="00C46C20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Diverse </w:t>
      </w:r>
      <w:r w:rsidR="00C46C20">
        <w:rPr>
          <w:rFonts w:ascii="Calibri Light" w:hAnsi="Calibri Light" w:cs="Calibri Light"/>
          <w:sz w:val="22"/>
        </w:rPr>
        <w:t>Hilfsarbeiten, Spenglerei Hartung, Boll (</w:t>
      </w:r>
      <w:r w:rsidR="003F40C8">
        <w:rPr>
          <w:rFonts w:ascii="Calibri Light" w:hAnsi="Calibri Light" w:cs="Calibri Light"/>
          <w:sz w:val="22"/>
        </w:rPr>
        <w:t xml:space="preserve">2024, </w:t>
      </w:r>
      <w:r w:rsidR="00C46C20">
        <w:rPr>
          <w:rFonts w:ascii="Calibri Light" w:hAnsi="Calibri Light" w:cs="Calibri Light"/>
          <w:sz w:val="22"/>
        </w:rPr>
        <w:t>6 Monate, jeweils mittwochs, LIFT-Projekt)</w:t>
      </w:r>
    </w:p>
    <w:p w14:paraId="77453A2E" w14:textId="75357C0C" w:rsidR="00C46C20" w:rsidRPr="00101F85" w:rsidRDefault="00C46C20" w:rsidP="00C46C20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Klassensprecher im Schülerrat, Schulhaus Feld, Bern (seit Schuljahr 202</w:t>
      </w:r>
      <w:r w:rsidR="00930BEA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>)</w:t>
      </w:r>
    </w:p>
    <w:p w14:paraId="6C71208C" w14:textId="497E6FC8" w:rsidR="00C46C20" w:rsidRDefault="00C46C20" w:rsidP="00C46C20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Kinderbetreuung im Quartiertreff LOS, Bern (seit Januar 2025)</w:t>
      </w:r>
    </w:p>
    <w:p w14:paraId="0A6C2E87" w14:textId="77777777" w:rsidR="00C46C20" w:rsidRDefault="00C46C20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627E6297" w14:textId="630E1BD9" w:rsidR="00D62821" w:rsidRPr="00174F36" w:rsidRDefault="00174F36" w:rsidP="00101F85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Diese Sprachen spreche ich:</w:t>
      </w:r>
    </w:p>
    <w:p w14:paraId="0E389F8D" w14:textId="3C13AECA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Deutsch</w:t>
      </w:r>
      <w:r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ab/>
      </w:r>
      <w:r w:rsidR="003F40C8">
        <w:rPr>
          <w:rFonts w:ascii="Calibri Light" w:hAnsi="Calibri Light" w:cs="Calibri Light"/>
          <w:sz w:val="22"/>
        </w:rPr>
        <w:t xml:space="preserve">Erstsprache </w:t>
      </w:r>
      <w:r w:rsidR="004120A9">
        <w:rPr>
          <w:rFonts w:ascii="Calibri Light" w:hAnsi="Calibri Light" w:cs="Calibri Light"/>
          <w:sz w:val="22"/>
        </w:rPr>
        <w:t>(Schweizerdeutsch spreche ich ebenfalls fliessend)</w:t>
      </w:r>
    </w:p>
    <w:p w14:paraId="53CD6E93" w14:textId="1F5C8ED8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Französisch</w:t>
      </w:r>
      <w:r w:rsidR="00C46C20">
        <w:rPr>
          <w:rFonts w:ascii="Calibri Light" w:hAnsi="Calibri Light" w:cs="Calibri Light"/>
          <w:sz w:val="22"/>
        </w:rPr>
        <w:t>/Englisch</w:t>
      </w:r>
      <w:r w:rsid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>Schulkenntnisse</w:t>
      </w:r>
      <w:r w:rsidR="00C46C20">
        <w:rPr>
          <w:rFonts w:ascii="Calibri Light" w:hAnsi="Calibri Light" w:cs="Calibri Light"/>
          <w:sz w:val="22"/>
        </w:rPr>
        <w:t xml:space="preserve"> (</w:t>
      </w:r>
      <w:r w:rsidR="00174F36">
        <w:rPr>
          <w:rFonts w:ascii="Calibri Light" w:hAnsi="Calibri Light" w:cs="Calibri Light"/>
          <w:sz w:val="22"/>
        </w:rPr>
        <w:t>die meisten Filme schaue ich auf Englisch</w:t>
      </w:r>
      <w:r w:rsidR="00C46C20">
        <w:rPr>
          <w:rFonts w:ascii="Calibri Light" w:hAnsi="Calibri Light" w:cs="Calibri Light"/>
          <w:sz w:val="22"/>
        </w:rPr>
        <w:t>)</w:t>
      </w:r>
    </w:p>
    <w:p w14:paraId="6B6C9857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5EBBE309" w14:textId="53D058BC" w:rsidR="003F40C8" w:rsidRPr="003F40C8" w:rsidRDefault="003F40C8" w:rsidP="00E95A1D">
      <w:pPr>
        <w:tabs>
          <w:tab w:val="right" w:pos="9639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Das kann ich am Computer</w:t>
      </w: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:</w:t>
      </w:r>
      <w:r w:rsidR="00E95A1D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ab/>
      </w:r>
      <w:r w:rsidR="00E95A1D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05921736" w14:textId="6D9D797F" w:rsidR="003F40C8" w:rsidRDefault="003F40C8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Einfache Word- und Powerpoint-Dokumente erstellen</w:t>
      </w:r>
    </w:p>
    <w:p w14:paraId="6EFCCD63" w14:textId="76E4663B" w:rsidR="003F40C8" w:rsidRDefault="003F40C8" w:rsidP="00101F85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>
        <w:rPr>
          <w:rFonts w:ascii="Calibri Light" w:hAnsi="Calibri Light" w:cs="Calibri Light"/>
          <w:sz w:val="22"/>
        </w:rPr>
        <w:t>10-Finger-System (</w:t>
      </w:r>
      <w:r w:rsidRPr="00101F85">
        <w:rPr>
          <w:rFonts w:ascii="Calibri Light" w:hAnsi="Calibri Light" w:cs="Calibri Light"/>
          <w:sz w:val="22"/>
        </w:rPr>
        <w:t xml:space="preserve">Besuch </w:t>
      </w:r>
      <w:r>
        <w:rPr>
          <w:rFonts w:ascii="Calibri Light" w:hAnsi="Calibri Light" w:cs="Calibri Light"/>
          <w:sz w:val="22"/>
        </w:rPr>
        <w:t xml:space="preserve">des </w:t>
      </w:r>
      <w:r w:rsidRPr="00101F85">
        <w:rPr>
          <w:rFonts w:ascii="Calibri Light" w:hAnsi="Calibri Light" w:cs="Calibri Light"/>
          <w:sz w:val="22"/>
        </w:rPr>
        <w:t>Freifach</w:t>
      </w:r>
      <w:r>
        <w:rPr>
          <w:rFonts w:ascii="Calibri Light" w:hAnsi="Calibri Light" w:cs="Calibri Light"/>
          <w:sz w:val="22"/>
        </w:rPr>
        <w:t>s</w:t>
      </w:r>
      <w:r w:rsidRPr="00101F85">
        <w:rPr>
          <w:rFonts w:ascii="Calibri Light" w:hAnsi="Calibri Light" w:cs="Calibri Light"/>
          <w:sz w:val="22"/>
        </w:rPr>
        <w:t xml:space="preserve"> Tastaturschreiben, Schulhaus Feld, Bern</w:t>
      </w:r>
      <w:r>
        <w:rPr>
          <w:rFonts w:ascii="Calibri Light" w:hAnsi="Calibri Light" w:cs="Calibri Light"/>
          <w:sz w:val="22"/>
        </w:rPr>
        <w:t>)</w:t>
      </w:r>
    </w:p>
    <w:p w14:paraId="4C2C8B72" w14:textId="77777777" w:rsidR="003F40C8" w:rsidRDefault="003F40C8" w:rsidP="00101F85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</w:p>
    <w:p w14:paraId="1303E023" w14:textId="7360305E" w:rsidR="00C46C20" w:rsidRPr="00174F36" w:rsidRDefault="00174F36" w:rsidP="00101F85">
      <w:pPr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Das mache ich in meiner Freizeit:</w:t>
      </w:r>
    </w:p>
    <w:p w14:paraId="0D5CE643" w14:textId="59F739AA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Badminton </w:t>
      </w:r>
      <w:r w:rsidR="00174F36">
        <w:rPr>
          <w:rFonts w:ascii="Calibri Light" w:hAnsi="Calibri Light" w:cs="Calibri Light"/>
          <w:sz w:val="22"/>
        </w:rPr>
        <w:t xml:space="preserve">spielen </w:t>
      </w:r>
      <w:r w:rsidRPr="00101F85">
        <w:rPr>
          <w:rFonts w:ascii="Calibri Light" w:hAnsi="Calibri Light" w:cs="Calibri Light"/>
          <w:sz w:val="22"/>
        </w:rPr>
        <w:t xml:space="preserve">(Badmintonclub Musterwil, seit 2021), </w:t>
      </w:r>
      <w:r w:rsidR="004120A9">
        <w:rPr>
          <w:rFonts w:ascii="Calibri Light" w:hAnsi="Calibri Light" w:cs="Calibri Light"/>
          <w:sz w:val="22"/>
        </w:rPr>
        <w:t>Geige spielen</w:t>
      </w:r>
      <w:r w:rsidRPr="00101F85">
        <w:rPr>
          <w:rFonts w:ascii="Calibri Light" w:hAnsi="Calibri Light" w:cs="Calibri Light"/>
          <w:sz w:val="22"/>
        </w:rPr>
        <w:t xml:space="preserve"> (für mich zu Hause), Schlagzeug spielen, mit Freunden Spass haben, ab und zu gamen</w:t>
      </w:r>
    </w:p>
    <w:p w14:paraId="6563E8D3" w14:textId="77777777" w:rsidR="00E77D50" w:rsidRDefault="00E77D50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0EF7D817" w14:textId="59DABB16" w:rsidR="00E77D50" w:rsidRPr="00174F36" w:rsidRDefault="00174F36" w:rsidP="00E95A1D">
      <w:pPr>
        <w:tabs>
          <w:tab w:val="right" w:pos="9639"/>
        </w:tabs>
        <w:spacing w:line="276" w:lineRule="auto"/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Das wollte ich noch sagen:</w:t>
      </w:r>
      <w:r w:rsidR="00E95A1D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ab/>
      </w:r>
      <w:r w:rsidR="00E95A1D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367D505B" w14:textId="248C585E" w:rsidR="00E77D50" w:rsidRPr="00101F85" w:rsidRDefault="003F40C8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Ich </w:t>
      </w:r>
      <w:r w:rsidR="004120A9">
        <w:rPr>
          <w:rFonts w:ascii="Calibri Light" w:hAnsi="Calibri Light" w:cs="Calibri Light"/>
          <w:sz w:val="22"/>
        </w:rPr>
        <w:t xml:space="preserve">habe </w:t>
      </w:r>
      <w:r w:rsidR="00C45318">
        <w:rPr>
          <w:rFonts w:ascii="Calibri Light" w:hAnsi="Calibri Light" w:cs="Calibri Light"/>
          <w:sz w:val="22"/>
        </w:rPr>
        <w:t xml:space="preserve">im </w:t>
      </w:r>
      <w:r w:rsidR="006E7DC3">
        <w:rPr>
          <w:rFonts w:ascii="Calibri Light" w:hAnsi="Calibri Light" w:cs="Calibri Light"/>
          <w:sz w:val="22"/>
        </w:rPr>
        <w:t xml:space="preserve">letzten </w:t>
      </w:r>
      <w:r w:rsidR="00C45318">
        <w:rPr>
          <w:rFonts w:ascii="Calibri Light" w:hAnsi="Calibri Light" w:cs="Calibri Light"/>
          <w:sz w:val="22"/>
        </w:rPr>
        <w:t>Zeugnis</w:t>
      </w:r>
      <w:r w:rsidR="004120A9">
        <w:rPr>
          <w:rFonts w:ascii="Calibri Light" w:hAnsi="Calibri Light" w:cs="Calibri Light"/>
          <w:sz w:val="22"/>
        </w:rPr>
        <w:t xml:space="preserve"> viele </w:t>
      </w:r>
      <w:r w:rsidR="006E7DC3">
        <w:rPr>
          <w:rFonts w:ascii="Calibri Light" w:hAnsi="Calibri Light" w:cs="Calibri Light"/>
          <w:sz w:val="22"/>
        </w:rPr>
        <w:t xml:space="preserve">entschuldigte </w:t>
      </w:r>
      <w:r w:rsidR="004120A9">
        <w:rPr>
          <w:rFonts w:ascii="Calibri Light" w:hAnsi="Calibri Light" w:cs="Calibri Light"/>
          <w:sz w:val="22"/>
        </w:rPr>
        <w:t>Absenzen</w:t>
      </w:r>
      <w:r w:rsidR="00C45318">
        <w:rPr>
          <w:rFonts w:ascii="Calibri Light" w:hAnsi="Calibri Light" w:cs="Calibri Light"/>
          <w:sz w:val="22"/>
        </w:rPr>
        <w:t xml:space="preserve"> und schlechtere Noten</w:t>
      </w:r>
      <w:r w:rsidR="004120A9">
        <w:rPr>
          <w:rFonts w:ascii="Calibri Light" w:hAnsi="Calibri Light" w:cs="Calibri Light"/>
          <w:sz w:val="22"/>
        </w:rPr>
        <w:t xml:space="preserve">. Mein Vater </w:t>
      </w:r>
      <w:r w:rsidR="006E7DC3">
        <w:rPr>
          <w:rFonts w:ascii="Calibri Light" w:hAnsi="Calibri Light" w:cs="Calibri Light"/>
          <w:sz w:val="22"/>
        </w:rPr>
        <w:t>war</w:t>
      </w:r>
      <w:r w:rsidR="004120A9">
        <w:rPr>
          <w:rFonts w:ascii="Calibri Light" w:hAnsi="Calibri Light" w:cs="Calibri Light"/>
          <w:sz w:val="22"/>
        </w:rPr>
        <w:t xml:space="preserve"> schwer krank, was mich sehr mitgenommen hat. </w:t>
      </w:r>
      <w:r w:rsidR="00C45318">
        <w:rPr>
          <w:rFonts w:ascii="Calibri Light" w:hAnsi="Calibri Light" w:cs="Calibri Light"/>
          <w:sz w:val="22"/>
        </w:rPr>
        <w:t xml:space="preserve">Jetzt geht es mir wieder gut </w:t>
      </w:r>
      <w:r w:rsidR="006E7DC3">
        <w:rPr>
          <w:rFonts w:ascii="Calibri Light" w:hAnsi="Calibri Light" w:cs="Calibri Light"/>
          <w:sz w:val="22"/>
        </w:rPr>
        <w:t>und ich gehe regelmässig zur Schule.</w:t>
      </w:r>
    </w:p>
    <w:p w14:paraId="4F161A4E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6750D8A8" w14:textId="790FDBA0" w:rsidR="00D62821" w:rsidRPr="00174F36" w:rsidRDefault="00174F36" w:rsidP="00101F85">
      <w:pPr>
        <w:spacing w:line="276" w:lineRule="auto"/>
        <w:rPr>
          <w:rFonts w:ascii="Calibri Light" w:hAnsi="Calibri Light" w:cs="Calibri Light"/>
          <w:color w:val="BC9A80" w:themeColor="accent4" w:themeShade="BF"/>
          <w:sz w:val="22"/>
        </w:rPr>
      </w:pP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 xml:space="preserve">Meine </w:t>
      </w:r>
      <w:r w:rsidR="00D62821"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Referenzen</w:t>
      </w:r>
      <w:r w:rsidRPr="00174F36">
        <w:rPr>
          <w:rFonts w:ascii="Calibri Light" w:hAnsi="Calibri Light" w:cs="Calibri Light"/>
          <w:b/>
          <w:bCs w:val="0"/>
          <w:color w:val="BC9A80" w:themeColor="accent4" w:themeShade="BF"/>
          <w:sz w:val="22"/>
        </w:rPr>
        <w:t>:</w:t>
      </w:r>
    </w:p>
    <w:p w14:paraId="3DA44EE3" w14:textId="7635E45C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Matteo </w:t>
      </w:r>
      <w:r w:rsidR="003F40C8">
        <w:rPr>
          <w:rFonts w:ascii="Calibri Light" w:hAnsi="Calibri Light" w:cs="Calibri Light"/>
          <w:sz w:val="22"/>
        </w:rPr>
        <w:t>Meier</w:t>
      </w:r>
      <w:r w:rsidRPr="00101F85">
        <w:rPr>
          <w:rFonts w:ascii="Calibri Light" w:hAnsi="Calibri Light" w:cs="Calibri Light"/>
          <w:sz w:val="22"/>
        </w:rPr>
        <w:t xml:space="preserve">, Klassenlehrer, 079 999 88 77, </w:t>
      </w:r>
      <w:hyperlink r:id="rId11" w:history="1">
        <w:r w:rsidR="003F40C8" w:rsidRPr="00AB4D5C">
          <w:rPr>
            <w:rStyle w:val="Hyperlink"/>
            <w:rFonts w:ascii="Calibri Light" w:hAnsi="Calibri Light" w:cs="Calibri Light"/>
            <w:sz w:val="22"/>
          </w:rPr>
          <w:t>meier@schule.ch</w:t>
        </w:r>
      </w:hyperlink>
    </w:p>
    <w:p w14:paraId="58CCB72F" w14:textId="409C5F50" w:rsidR="0097647C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Amelie Blumer, Kundin Babysitting-Einsätze, 077 888 66 22, </w:t>
      </w:r>
      <w:hyperlink r:id="rId12" w:history="1">
        <w:r w:rsidR="00B7298D" w:rsidRPr="00101F85">
          <w:rPr>
            <w:rStyle w:val="Hyperlink"/>
            <w:rFonts w:ascii="Calibri Light" w:hAnsi="Calibri Light" w:cs="Calibri Light"/>
            <w:sz w:val="22"/>
          </w:rPr>
          <w:t>amelie@blumer.ch</w:t>
        </w:r>
      </w:hyperlink>
      <w:r w:rsidR="00B7298D" w:rsidRPr="00101F85">
        <w:rPr>
          <w:rFonts w:ascii="Calibri Light" w:hAnsi="Calibri Light" w:cs="Calibri Light"/>
          <w:sz w:val="22"/>
        </w:rPr>
        <w:t xml:space="preserve"> </w:t>
      </w:r>
    </w:p>
    <w:p w14:paraId="1B3395EE" w14:textId="6291AEEB" w:rsidR="00D773BD" w:rsidRPr="003F40C8" w:rsidRDefault="004066E8" w:rsidP="00F83416">
      <w:pPr>
        <w:spacing w:after="200" w:line="24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124AF825" wp14:editId="09F05E97">
                <wp:simplePos x="0" y="0"/>
                <wp:positionH relativeFrom="page">
                  <wp:posOffset>10795</wp:posOffset>
                </wp:positionH>
                <wp:positionV relativeFrom="page">
                  <wp:posOffset>10200005</wp:posOffset>
                </wp:positionV>
                <wp:extent cx="7603200" cy="262800"/>
                <wp:effectExtent l="0" t="0" r="0" b="4445"/>
                <wp:wrapNone/>
                <wp:docPr id="461680460" name="Gleichschenkliges Drei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3200" cy="262800"/>
                        </a:xfrm>
                        <a:prstGeom prst="triangle">
                          <a:avLst>
                            <a:gd name="adj" fmla="val 50279"/>
                          </a:avLst>
                        </a:prstGeom>
                        <a:solidFill>
                          <a:schemeClr val="accent4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2BBD" id="Gleichschenkliges Dreieck 2" o:spid="_x0000_s1026" type="#_x0000_t5" style="position:absolute;margin-left:.85pt;margin-top:803.15pt;width:598.7pt;height:20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" adj="10860" fillcolor="#d2bba9 [2887]" stroked="f" strokeweight="2pt">
                <w10:wrap anchorx="page" anchory="page"/>
                <w10:anchorlock/>
              </v:shape>
            </w:pict>
          </mc:Fallback>
        </mc:AlternateContent>
      </w:r>
    </w:p>
    <w:sectPr w:rsidR="00D773BD" w:rsidRPr="003F40C8" w:rsidSect="00F35838">
      <w:headerReference w:type="first" r:id="rId13"/>
      <w:pgSz w:w="11906" w:h="16838"/>
      <w:pgMar w:top="993" w:right="70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FA33" w14:textId="77777777" w:rsidR="001702CF" w:rsidRDefault="001702CF" w:rsidP="00F91D37">
      <w:pPr>
        <w:spacing w:line="240" w:lineRule="auto"/>
      </w:pPr>
      <w:r>
        <w:separator/>
      </w:r>
    </w:p>
  </w:endnote>
  <w:endnote w:type="continuationSeparator" w:id="0">
    <w:p w14:paraId="78307A67" w14:textId="77777777" w:rsidR="001702CF" w:rsidRDefault="001702CF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D901" w14:textId="77777777" w:rsidR="001702CF" w:rsidRDefault="001702CF" w:rsidP="00F91D37">
      <w:pPr>
        <w:spacing w:line="240" w:lineRule="auto"/>
      </w:pPr>
    </w:p>
    <w:p w14:paraId="056EE52B" w14:textId="77777777" w:rsidR="001702CF" w:rsidRDefault="001702CF" w:rsidP="00F91D37">
      <w:pPr>
        <w:spacing w:line="240" w:lineRule="auto"/>
      </w:pPr>
    </w:p>
  </w:footnote>
  <w:footnote w:type="continuationSeparator" w:id="0">
    <w:p w14:paraId="4718C995" w14:textId="77777777" w:rsidR="001702CF" w:rsidRDefault="001702CF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F974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139962">
    <w:abstractNumId w:val="9"/>
  </w:num>
  <w:num w:numId="2" w16cid:durableId="1378553645">
    <w:abstractNumId w:val="7"/>
  </w:num>
  <w:num w:numId="3" w16cid:durableId="799884039">
    <w:abstractNumId w:val="6"/>
  </w:num>
  <w:num w:numId="4" w16cid:durableId="405803204">
    <w:abstractNumId w:val="5"/>
  </w:num>
  <w:num w:numId="5" w16cid:durableId="905142561">
    <w:abstractNumId w:val="4"/>
  </w:num>
  <w:num w:numId="6" w16cid:durableId="1214930743">
    <w:abstractNumId w:val="8"/>
  </w:num>
  <w:num w:numId="7" w16cid:durableId="133177928">
    <w:abstractNumId w:val="3"/>
  </w:num>
  <w:num w:numId="8" w16cid:durableId="431126192">
    <w:abstractNumId w:val="2"/>
  </w:num>
  <w:num w:numId="9" w16cid:durableId="480195234">
    <w:abstractNumId w:val="1"/>
  </w:num>
  <w:num w:numId="10" w16cid:durableId="800535288">
    <w:abstractNumId w:val="0"/>
  </w:num>
  <w:num w:numId="11" w16cid:durableId="633104283">
    <w:abstractNumId w:val="21"/>
  </w:num>
  <w:num w:numId="12" w16cid:durableId="867916980">
    <w:abstractNumId w:val="16"/>
  </w:num>
  <w:num w:numId="13" w16cid:durableId="487988828">
    <w:abstractNumId w:val="13"/>
  </w:num>
  <w:num w:numId="14" w16cid:durableId="1736858493">
    <w:abstractNumId w:val="23"/>
  </w:num>
  <w:num w:numId="15" w16cid:durableId="6250698">
    <w:abstractNumId w:val="22"/>
  </w:num>
  <w:num w:numId="16" w16cid:durableId="1706906460">
    <w:abstractNumId w:val="10"/>
  </w:num>
  <w:num w:numId="17" w16cid:durableId="853691782">
    <w:abstractNumId w:val="14"/>
  </w:num>
  <w:num w:numId="18" w16cid:durableId="17187758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6834801">
    <w:abstractNumId w:val="20"/>
  </w:num>
  <w:num w:numId="20" w16cid:durableId="2092459543">
    <w:abstractNumId w:val="12"/>
  </w:num>
  <w:num w:numId="21" w16cid:durableId="247882911">
    <w:abstractNumId w:val="18"/>
  </w:num>
  <w:num w:numId="22" w16cid:durableId="398676742">
    <w:abstractNumId w:val="17"/>
  </w:num>
  <w:num w:numId="23" w16cid:durableId="257637235">
    <w:abstractNumId w:val="11"/>
  </w:num>
  <w:num w:numId="24" w16cid:durableId="1220746943">
    <w:abstractNumId w:val="15"/>
  </w:num>
  <w:num w:numId="25" w16cid:durableId="3123709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CF"/>
    <w:rsid w:val="00002978"/>
    <w:rsid w:val="00003640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1BC6"/>
    <w:rsid w:val="000D7F08"/>
    <w:rsid w:val="000E0CEF"/>
    <w:rsid w:val="000E174A"/>
    <w:rsid w:val="000E756F"/>
    <w:rsid w:val="000F037E"/>
    <w:rsid w:val="000F576F"/>
    <w:rsid w:val="000F5867"/>
    <w:rsid w:val="000F78CE"/>
    <w:rsid w:val="0010021F"/>
    <w:rsid w:val="00101F85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571D0"/>
    <w:rsid w:val="0016119E"/>
    <w:rsid w:val="001617BB"/>
    <w:rsid w:val="00166023"/>
    <w:rsid w:val="00167916"/>
    <w:rsid w:val="001702CF"/>
    <w:rsid w:val="00174F36"/>
    <w:rsid w:val="0017672D"/>
    <w:rsid w:val="00177154"/>
    <w:rsid w:val="00190A82"/>
    <w:rsid w:val="00196ABC"/>
    <w:rsid w:val="00196B03"/>
    <w:rsid w:val="00196C0B"/>
    <w:rsid w:val="001A0029"/>
    <w:rsid w:val="001A4FC9"/>
    <w:rsid w:val="001A666F"/>
    <w:rsid w:val="001B166D"/>
    <w:rsid w:val="001B1F85"/>
    <w:rsid w:val="001B4DBF"/>
    <w:rsid w:val="001B5E85"/>
    <w:rsid w:val="001C385D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0AF9"/>
    <w:rsid w:val="00231F10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22B8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0DC"/>
    <w:rsid w:val="002E541B"/>
    <w:rsid w:val="002E5FFC"/>
    <w:rsid w:val="002E7CBA"/>
    <w:rsid w:val="002F06AA"/>
    <w:rsid w:val="002F534D"/>
    <w:rsid w:val="002F68A2"/>
    <w:rsid w:val="002F7482"/>
    <w:rsid w:val="0030245A"/>
    <w:rsid w:val="00305154"/>
    <w:rsid w:val="003062AD"/>
    <w:rsid w:val="00306B65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4B8B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FCF"/>
    <w:rsid w:val="003E0D7F"/>
    <w:rsid w:val="003F1A56"/>
    <w:rsid w:val="003F40C8"/>
    <w:rsid w:val="003F70F2"/>
    <w:rsid w:val="003F711B"/>
    <w:rsid w:val="004007B2"/>
    <w:rsid w:val="0040593D"/>
    <w:rsid w:val="004066E8"/>
    <w:rsid w:val="00410AF1"/>
    <w:rsid w:val="004120A9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4468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44D5"/>
    <w:rsid w:val="006051C4"/>
    <w:rsid w:val="00606B88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3A2"/>
    <w:rsid w:val="0069453E"/>
    <w:rsid w:val="006B3473"/>
    <w:rsid w:val="006B61C1"/>
    <w:rsid w:val="006C055A"/>
    <w:rsid w:val="006C144C"/>
    <w:rsid w:val="006C1669"/>
    <w:rsid w:val="006C1863"/>
    <w:rsid w:val="006C1A6B"/>
    <w:rsid w:val="006E0F4E"/>
    <w:rsid w:val="006E354E"/>
    <w:rsid w:val="006E6B42"/>
    <w:rsid w:val="006E6F4B"/>
    <w:rsid w:val="006E713C"/>
    <w:rsid w:val="006E7DC3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45E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0D45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1F2C"/>
    <w:rsid w:val="0089690A"/>
    <w:rsid w:val="008A2609"/>
    <w:rsid w:val="008A3A66"/>
    <w:rsid w:val="008A788B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16352"/>
    <w:rsid w:val="0092680C"/>
    <w:rsid w:val="00930BEA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7647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38BD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B6847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21CA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7298D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E5881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5318"/>
    <w:rsid w:val="00C46C20"/>
    <w:rsid w:val="00C4752E"/>
    <w:rsid w:val="00C51D2F"/>
    <w:rsid w:val="00C51DEB"/>
    <w:rsid w:val="00C529A0"/>
    <w:rsid w:val="00C540E0"/>
    <w:rsid w:val="00C55150"/>
    <w:rsid w:val="00C573A1"/>
    <w:rsid w:val="00C57571"/>
    <w:rsid w:val="00C605C3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62821"/>
    <w:rsid w:val="00D76935"/>
    <w:rsid w:val="00D773BD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30D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77D50"/>
    <w:rsid w:val="00E839BA"/>
    <w:rsid w:val="00E8428A"/>
    <w:rsid w:val="00E90D03"/>
    <w:rsid w:val="00E949A8"/>
    <w:rsid w:val="00E95A1D"/>
    <w:rsid w:val="00E96364"/>
    <w:rsid w:val="00EA0F01"/>
    <w:rsid w:val="00EA5080"/>
    <w:rsid w:val="00EA59B8"/>
    <w:rsid w:val="00EA5A01"/>
    <w:rsid w:val="00EC1D69"/>
    <w:rsid w:val="00EC2DF9"/>
    <w:rsid w:val="00EC304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5838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3416"/>
    <w:rsid w:val="00F87174"/>
    <w:rsid w:val="00F91D37"/>
    <w:rsid w:val="00F921E8"/>
    <w:rsid w:val="00F9299E"/>
    <w:rsid w:val="00F92E65"/>
    <w:rsid w:val="00F9610D"/>
    <w:rsid w:val="00FA4A45"/>
    <w:rsid w:val="00FB239D"/>
    <w:rsid w:val="00FB5828"/>
    <w:rsid w:val="00FB657F"/>
    <w:rsid w:val="00FB7DDF"/>
    <w:rsid w:val="00FC5023"/>
    <w:rsid w:val="00FD1D7B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796C39"/>
  <w15:chartTrackingRefBased/>
  <w15:docId w15:val="{D7B9B5CF-472D-42B0-9026-4A8D863C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1702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1702CF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1702CF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1702CF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1702CF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1702CF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0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.muster@gmx.c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melie@blumer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ier@schule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kim.muster@gmx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Loser Fabienne, BKD-MBA-BSLB-BIZ-BEM-BIZ-BERN</dc:creator>
  <cp:keywords/>
  <dc:description/>
  <cp:lastModifiedBy>Aeschbach Vroni, BKD-MBA-BSLB-ZD</cp:lastModifiedBy>
  <cp:revision>7</cp:revision>
  <cp:lastPrinted>2026-05-21T08:29:00Z</cp:lastPrinted>
  <dcterms:created xsi:type="dcterms:W3CDTF">2026-06-24T12:34:00Z</dcterms:created>
  <dcterms:modified xsi:type="dcterms:W3CDTF">2026-07-23T05:17:00Z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2026-05-01T10:11:07Z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29ed2bc7-06bc-4f78-ab61-c04e20ace4b5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