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A509" w14:textId="7E716B6A" w:rsidR="004E2EDC" w:rsidRPr="00F83578" w:rsidRDefault="00C638E6" w:rsidP="0019007F">
      <w:pPr>
        <w:tabs>
          <w:tab w:val="left" w:pos="3060"/>
        </w:tabs>
        <w:rPr>
          <w:rFonts w:ascii="Calibri Light" w:hAnsi="Calibri Light" w:cs="Calibri Light"/>
          <w:sz w:val="22"/>
        </w:rPr>
      </w:pPr>
      <w:r w:rsidRPr="00F83578">
        <w:rPr>
          <w:rFonts w:ascii="Calibri Light" w:hAnsi="Calibri Light" w:cs="Calibri Light"/>
          <w:b/>
          <w:bCs w:val="0"/>
          <w:color w:val="002060"/>
          <w:sz w:val="40"/>
          <w:szCs w:val="40"/>
        </w:rPr>
        <w:t>Kim Muster</w:t>
      </w:r>
      <w:sdt>
        <w:sdtPr>
          <w:rPr>
            <w:rFonts w:ascii="Calibri Light" w:hAnsi="Calibri Light" w:cs="Calibri Light"/>
            <w:b/>
            <w:bCs w:val="0"/>
            <w:color w:val="002060"/>
            <w:sz w:val="40"/>
            <w:szCs w:val="40"/>
          </w:rPr>
          <w:id w:val="-1147748274"/>
          <w:showingPlcHdr/>
          <w:picture/>
        </w:sdtPr>
        <w:sdtEndPr/>
        <w:sdtContent>
          <w:r w:rsidR="0019007F">
            <w:rPr>
              <w:rFonts w:ascii="Calibri Light" w:hAnsi="Calibri Light" w:cs="Calibri Light"/>
              <w:b/>
              <w:bCs w:val="0"/>
              <w:noProof/>
              <w:color w:val="002060"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F09E662" wp14:editId="6120C4F5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1270800" cy="1270800"/>
                <wp:effectExtent l="0" t="0" r="5715" b="5715"/>
                <wp:wrapNone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800" cy="12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04D7F166" w14:textId="0B64F6FE" w:rsidR="004E2EDC" w:rsidRPr="00F83578" w:rsidRDefault="004E2EDC" w:rsidP="002860BB">
      <w:pPr>
        <w:spacing w:before="160"/>
        <w:rPr>
          <w:rFonts w:ascii="Calibri Light" w:hAnsi="Calibri Light" w:cs="Calibri Light"/>
          <w:color w:val="000000" w:themeColor="text1"/>
          <w:sz w:val="22"/>
        </w:rPr>
      </w:pPr>
      <w:r w:rsidRPr="00F83578">
        <w:rPr>
          <w:rFonts w:ascii="Calibri Light" w:hAnsi="Calibri Light" w:cs="Calibri Light"/>
          <w:color w:val="000000" w:themeColor="text1"/>
          <w:sz w:val="22"/>
        </w:rPr>
        <w:t>Musterweg 11</w:t>
      </w:r>
      <w:r w:rsidR="002860BB" w:rsidRPr="00F83578">
        <w:rPr>
          <w:rFonts w:ascii="Calibri Light" w:hAnsi="Calibri Light" w:cs="Calibri Light"/>
          <w:color w:val="000000" w:themeColor="text1"/>
          <w:sz w:val="22"/>
        </w:rPr>
        <w:t xml:space="preserve">, </w:t>
      </w:r>
      <w:r w:rsidRPr="00F83578">
        <w:rPr>
          <w:rFonts w:ascii="Calibri Light" w:hAnsi="Calibri Light" w:cs="Calibri Light"/>
          <w:color w:val="000000" w:themeColor="text1"/>
          <w:sz w:val="22"/>
        </w:rPr>
        <w:t>3333 Bern</w:t>
      </w:r>
    </w:p>
    <w:p w14:paraId="23F965EB" w14:textId="69654EAB" w:rsidR="004E2EDC" w:rsidRPr="00F83578" w:rsidRDefault="004E2EDC" w:rsidP="004E2EDC">
      <w:pPr>
        <w:rPr>
          <w:rFonts w:ascii="Calibri Light" w:hAnsi="Calibri Light" w:cs="Calibri Light"/>
          <w:color w:val="000000" w:themeColor="text1"/>
          <w:sz w:val="22"/>
        </w:rPr>
      </w:pPr>
      <w:r w:rsidRPr="00F83578">
        <w:rPr>
          <w:rFonts w:ascii="Calibri Light" w:hAnsi="Calibri Light" w:cs="Calibri Light"/>
          <w:color w:val="000000" w:themeColor="text1"/>
          <w:sz w:val="22"/>
        </w:rPr>
        <w:t>079 555 66 77</w:t>
      </w:r>
      <w:r w:rsidR="002860BB" w:rsidRPr="00F83578">
        <w:rPr>
          <w:rFonts w:ascii="Calibri Light" w:hAnsi="Calibri Light" w:cs="Calibri Light"/>
          <w:color w:val="000000" w:themeColor="text1"/>
          <w:sz w:val="22"/>
        </w:rPr>
        <w:t xml:space="preserve">, </w:t>
      </w:r>
      <w:r w:rsidR="00C638E6" w:rsidRPr="00F83578">
        <w:rPr>
          <w:rFonts w:ascii="Calibri Light" w:hAnsi="Calibri Light" w:cs="Calibri Light"/>
          <w:color w:val="000000" w:themeColor="text1"/>
          <w:sz w:val="22"/>
        </w:rPr>
        <w:t>kim.muster</w:t>
      </w:r>
      <w:r w:rsidRPr="00F83578">
        <w:rPr>
          <w:rFonts w:ascii="Calibri Light" w:hAnsi="Calibri Light" w:cs="Calibri Light"/>
          <w:color w:val="000000" w:themeColor="text1"/>
          <w:sz w:val="22"/>
        </w:rPr>
        <w:t>@mail.ch</w:t>
      </w:r>
    </w:p>
    <w:p w14:paraId="6133242D" w14:textId="01955E80" w:rsidR="002860BB" w:rsidRDefault="004E2EDC" w:rsidP="004E2EDC">
      <w:pPr>
        <w:rPr>
          <w:rFonts w:ascii="Calibri Light" w:hAnsi="Calibri Light" w:cs="Calibri Light"/>
          <w:color w:val="000000" w:themeColor="text1"/>
          <w:sz w:val="22"/>
        </w:rPr>
      </w:pPr>
      <w:r>
        <w:rPr>
          <w:rFonts w:ascii="Calibri Light" w:hAnsi="Calibri Light" w:cs="Calibri Light"/>
          <w:color w:val="000000" w:themeColor="text1"/>
          <w:sz w:val="22"/>
        </w:rPr>
        <w:t>geboren am 01.01.201</w:t>
      </w:r>
      <w:r w:rsidR="001F2E53">
        <w:rPr>
          <w:rFonts w:ascii="Calibri Light" w:hAnsi="Calibri Light" w:cs="Calibri Light"/>
          <w:color w:val="000000" w:themeColor="text1"/>
          <w:sz w:val="22"/>
        </w:rPr>
        <w:t>2</w:t>
      </w:r>
      <w:r w:rsidR="00290A54">
        <w:rPr>
          <w:rFonts w:ascii="Calibri Light" w:hAnsi="Calibri Light" w:cs="Calibri Light"/>
          <w:color w:val="000000" w:themeColor="text1"/>
          <w:sz w:val="22"/>
        </w:rPr>
        <w:t xml:space="preserve"> in der Schweiz</w:t>
      </w:r>
      <w:r w:rsidR="0019007F">
        <w:rPr>
          <w:rFonts w:ascii="Calibri Light" w:hAnsi="Calibri Light" w:cs="Calibri Light"/>
          <w:color w:val="000000" w:themeColor="text1"/>
          <w:sz w:val="22"/>
        </w:rPr>
        <w:tab/>
      </w:r>
    </w:p>
    <w:p w14:paraId="4D968465" w14:textId="5F65A6DD" w:rsidR="002860BB" w:rsidRDefault="006168D2" w:rsidP="004E2EDC">
      <w:pPr>
        <w:rPr>
          <w:rFonts w:ascii="Calibri Light" w:hAnsi="Calibri Light" w:cs="Calibri Light"/>
          <w:color w:val="000000" w:themeColor="text1"/>
          <w:sz w:val="22"/>
        </w:rPr>
      </w:pPr>
      <w:r>
        <w:rPr>
          <w:rFonts w:ascii="Calibri Light" w:hAnsi="Calibri Light" w:cs="Calibri Light"/>
          <w:color w:val="000000" w:themeColor="text1"/>
          <w:sz w:val="22"/>
        </w:rPr>
        <w:t>(Doppelbürgerin CH/I)</w:t>
      </w:r>
    </w:p>
    <w:p w14:paraId="23976B99" w14:textId="77777777" w:rsidR="002860BB" w:rsidRDefault="002860BB" w:rsidP="004E2EDC">
      <w:pPr>
        <w:rPr>
          <w:rFonts w:ascii="Calibri Light" w:hAnsi="Calibri Light" w:cs="Calibri Light"/>
          <w:color w:val="000000" w:themeColor="text1"/>
          <w:sz w:val="22"/>
        </w:rPr>
      </w:pPr>
    </w:p>
    <w:p w14:paraId="31C7AE6E" w14:textId="6355F20E" w:rsidR="004E2EDC" w:rsidRPr="001702CF" w:rsidRDefault="004E2EDC" w:rsidP="004E2EDC">
      <w:pPr>
        <w:rPr>
          <w:rFonts w:ascii="Calibri Light" w:hAnsi="Calibri Light" w:cs="Calibri Light"/>
          <w:color w:val="000000" w:themeColor="text1"/>
          <w:sz w:val="22"/>
        </w:rPr>
      </w:pPr>
    </w:p>
    <w:p w14:paraId="5FC6FCDA" w14:textId="77777777" w:rsidR="004E2EDC" w:rsidRPr="004E2EDC" w:rsidRDefault="004E2EDC" w:rsidP="0006368F">
      <w:pPr>
        <w:tabs>
          <w:tab w:val="left" w:pos="3060"/>
        </w:tabs>
        <w:rPr>
          <w:rFonts w:ascii="Calibri Light" w:hAnsi="Calibri Light" w:cs="Calibri Light"/>
          <w:sz w:val="22"/>
        </w:rPr>
      </w:pPr>
    </w:p>
    <w:p w14:paraId="7316C3BB" w14:textId="77777777" w:rsidR="00B7298D" w:rsidRPr="00101F85" w:rsidRDefault="00B7298D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03F5A4FC" w14:textId="71498446" w:rsidR="00B7298D" w:rsidRPr="00101F85" w:rsidRDefault="00B7298D" w:rsidP="0038499D">
      <w:pPr>
        <w:shd w:val="solid" w:color="EAF6FC" w:themeColor="accent2" w:themeTint="33" w:fill="auto"/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Zur mir</w:t>
      </w:r>
      <w:r w:rsidR="0038499D">
        <w:rPr>
          <w:rFonts w:ascii="Calibri Light" w:hAnsi="Calibri Light" w:cs="Calibri Light"/>
          <w:b/>
          <w:bCs w:val="0"/>
          <w:sz w:val="22"/>
        </w:rPr>
        <w:tab/>
      </w:r>
      <w:r w:rsidR="0038499D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44A606C8" w14:textId="31969E64" w:rsidR="00B7298D" w:rsidRPr="00BF4371" w:rsidRDefault="00290A54" w:rsidP="00101F85">
      <w:pPr>
        <w:spacing w:line="276" w:lineRule="auto"/>
        <w:rPr>
          <w:rFonts w:ascii="Calibri Light" w:hAnsi="Calibri Light" w:cs="Calibri Light"/>
          <w:color w:val="000000" w:themeColor="text1"/>
          <w:sz w:val="22"/>
        </w:rPr>
      </w:pPr>
      <w:r>
        <w:rPr>
          <w:rFonts w:ascii="Calibri Light" w:hAnsi="Calibri Light" w:cs="Calibri Light"/>
          <w:color w:val="000000" w:themeColor="text1"/>
          <w:sz w:val="22"/>
        </w:rPr>
        <w:t>Ich bin ein Energiebündel mit Schweizer Zuverlässigkeit und italienischem Temperament. Mit mir kann man Spass haben und gut im Team arbeiten. Ich bewege mich gern und lasse mich gerne mitreissen.</w:t>
      </w:r>
    </w:p>
    <w:p w14:paraId="70BA7204" w14:textId="77777777" w:rsidR="001702CF" w:rsidRPr="00101F85" w:rsidRDefault="001702CF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sz w:val="22"/>
        </w:rPr>
      </w:pPr>
    </w:p>
    <w:p w14:paraId="23362F71" w14:textId="0E0A0398" w:rsidR="001702CF" w:rsidRPr="00101F85" w:rsidRDefault="001702CF" w:rsidP="004E2EDC">
      <w:pPr>
        <w:shd w:val="solid" w:color="EAF6FC" w:themeColor="accent2" w:themeTint="33" w:fill="auto"/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Schulen</w:t>
      </w:r>
    </w:p>
    <w:p w14:paraId="08FAFB7F" w14:textId="54EC6B78" w:rsidR="001702CF" w:rsidRPr="00101F85" w:rsidRDefault="0093140D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Aktuell</w:t>
      </w:r>
      <w:r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>9. Klasse, Realschule</w:t>
      </w:r>
      <w:r w:rsidR="001702CF" w:rsidRPr="00101F85">
        <w:rPr>
          <w:rFonts w:ascii="Calibri Light" w:hAnsi="Calibri Light" w:cs="Calibri Light"/>
          <w:sz w:val="22"/>
        </w:rPr>
        <w:t xml:space="preserve">, Schulhaus Feld, </w:t>
      </w:r>
      <w:r w:rsidR="00D773BD" w:rsidRPr="00101F85">
        <w:rPr>
          <w:rFonts w:ascii="Calibri Light" w:hAnsi="Calibri Light" w:cs="Calibri Light"/>
          <w:sz w:val="22"/>
        </w:rPr>
        <w:t>Bern</w:t>
      </w:r>
    </w:p>
    <w:p w14:paraId="19549DEC" w14:textId="14F66D84" w:rsidR="00B7298D" w:rsidRPr="00101F85" w:rsidRDefault="00B7298D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202</w:t>
      </w:r>
      <w:r w:rsidR="001F2E53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1F2E53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  <w:t>7. – 8. Klasse, Realschule, Schulhaus Feld, Bern</w:t>
      </w:r>
    </w:p>
    <w:p w14:paraId="1679A884" w14:textId="231562D3" w:rsidR="001702CF" w:rsidRPr="00101F85" w:rsidRDefault="001702CF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201</w:t>
      </w:r>
      <w:r w:rsidR="001F2E53">
        <w:rPr>
          <w:rFonts w:ascii="Calibri Light" w:hAnsi="Calibri Light" w:cs="Calibri Light"/>
          <w:sz w:val="22"/>
        </w:rPr>
        <w:t>8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1F2E53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ab/>
        <w:t xml:space="preserve">Primarschule, Schulhaus Moos, </w:t>
      </w:r>
      <w:r w:rsidR="00D773BD" w:rsidRPr="00101F85">
        <w:rPr>
          <w:rFonts w:ascii="Calibri Light" w:hAnsi="Calibri Light" w:cs="Calibri Light"/>
          <w:sz w:val="22"/>
        </w:rPr>
        <w:t>Bern</w:t>
      </w:r>
    </w:p>
    <w:p w14:paraId="4000B834" w14:textId="3D4A5B79" w:rsidR="001702CF" w:rsidRPr="00101F85" w:rsidRDefault="001702CF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</w:p>
    <w:p w14:paraId="7761AFBC" w14:textId="7C2D4ABF" w:rsidR="001702CF" w:rsidRPr="00101F85" w:rsidRDefault="001702CF" w:rsidP="00880129">
      <w:pPr>
        <w:shd w:val="solid" w:color="EAF6FC" w:themeColor="accent2" w:themeTint="33" w:fill="auto"/>
        <w:tabs>
          <w:tab w:val="left" w:pos="2127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Schnupperlehren</w:t>
      </w:r>
      <w:r w:rsidR="0004336A">
        <w:rPr>
          <w:rFonts w:ascii="Calibri Light" w:hAnsi="Calibri Light" w:cs="Calibri Light"/>
          <w:b/>
          <w:bCs w:val="0"/>
          <w:sz w:val="22"/>
        </w:rPr>
        <w:t>/</w:t>
      </w:r>
      <w:r w:rsidRPr="00101F85">
        <w:rPr>
          <w:rFonts w:ascii="Calibri Light" w:hAnsi="Calibri Light" w:cs="Calibri Light"/>
          <w:b/>
          <w:bCs w:val="0"/>
          <w:sz w:val="22"/>
        </w:rPr>
        <w:t xml:space="preserve">Berufseinblicke </w:t>
      </w:r>
    </w:p>
    <w:p w14:paraId="5197647A" w14:textId="57F97212" w:rsidR="001702CF" w:rsidRPr="00101F85" w:rsidRDefault="00D773BD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</w:t>
      </w:r>
      <w:r w:rsidR="00B7298D" w:rsidRPr="00101F85">
        <w:rPr>
          <w:rFonts w:ascii="Calibri Light" w:hAnsi="Calibri Light" w:cs="Calibri Light"/>
          <w:sz w:val="22"/>
        </w:rPr>
        <w:t>1</w:t>
      </w:r>
      <w:r w:rsidR="00D62821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1F2E53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  <w:t>Zimmer</w:t>
      </w:r>
      <w:r w:rsidR="0093140D">
        <w:rPr>
          <w:rFonts w:ascii="Calibri Light" w:hAnsi="Calibri Light" w:cs="Calibri Light"/>
          <w:sz w:val="22"/>
        </w:rPr>
        <w:t>in</w:t>
      </w:r>
      <w:r w:rsidRPr="00101F85">
        <w:rPr>
          <w:rFonts w:ascii="Calibri Light" w:hAnsi="Calibri Light" w:cs="Calibri Light"/>
          <w:sz w:val="22"/>
        </w:rPr>
        <w:t xml:space="preserve">, Holz-Art AG, </w:t>
      </w:r>
      <w:r w:rsidR="00F35838">
        <w:rPr>
          <w:rFonts w:ascii="Calibri Light" w:hAnsi="Calibri Light" w:cs="Calibri Light"/>
          <w:sz w:val="22"/>
        </w:rPr>
        <w:t>Köniz</w:t>
      </w:r>
      <w:r w:rsidRPr="00101F85">
        <w:rPr>
          <w:rFonts w:ascii="Calibri Light" w:hAnsi="Calibri Light" w:cs="Calibri Light"/>
          <w:sz w:val="22"/>
        </w:rPr>
        <w:t xml:space="preserve"> (2 Tage)</w:t>
      </w:r>
    </w:p>
    <w:p w14:paraId="1D9DF8DF" w14:textId="64B6BE71" w:rsidR="00D62821" w:rsidRPr="00101F85" w:rsidRDefault="00B7298D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09.202</w:t>
      </w:r>
      <w:r w:rsidR="001F2E53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 xml:space="preserve"> – 12.202</w:t>
      </w:r>
      <w:r w:rsidR="001F2E53">
        <w:rPr>
          <w:rFonts w:ascii="Calibri Light" w:hAnsi="Calibri Light" w:cs="Calibri Light"/>
          <w:sz w:val="22"/>
        </w:rPr>
        <w:t>5</w:t>
      </w:r>
      <w:r w:rsidR="00D62821" w:rsidRPr="00101F85">
        <w:rPr>
          <w:rFonts w:ascii="Calibri Light" w:hAnsi="Calibri Light" w:cs="Calibri Light"/>
          <w:sz w:val="22"/>
        </w:rPr>
        <w:tab/>
        <w:t xml:space="preserve">Mithilfe Hauswartung, Sauber AG, </w:t>
      </w:r>
      <w:r w:rsidR="00F35838">
        <w:rPr>
          <w:rFonts w:ascii="Calibri Light" w:hAnsi="Calibri Light" w:cs="Calibri Light"/>
          <w:sz w:val="22"/>
        </w:rPr>
        <w:t xml:space="preserve">Ittigen </w:t>
      </w:r>
      <w:r w:rsidR="00D62821" w:rsidRPr="00101F85">
        <w:rPr>
          <w:rFonts w:ascii="Calibri Light" w:hAnsi="Calibri Light" w:cs="Calibri Light"/>
          <w:sz w:val="22"/>
        </w:rPr>
        <w:t xml:space="preserve">(jeden </w:t>
      </w:r>
      <w:r w:rsidR="0004336A">
        <w:rPr>
          <w:rFonts w:ascii="Calibri Light" w:hAnsi="Calibri Light" w:cs="Calibri Light"/>
          <w:sz w:val="22"/>
        </w:rPr>
        <w:t>Donnerstag, Schulprojekt</w:t>
      </w:r>
      <w:r w:rsidR="00D62821" w:rsidRPr="00101F85">
        <w:rPr>
          <w:rFonts w:ascii="Calibri Light" w:hAnsi="Calibri Light" w:cs="Calibri Light"/>
          <w:sz w:val="22"/>
        </w:rPr>
        <w:t>)</w:t>
      </w:r>
    </w:p>
    <w:p w14:paraId="1BDE18CD" w14:textId="19BFA1FF" w:rsidR="00D62821" w:rsidRPr="00101F85" w:rsidRDefault="00D62821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11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1F2E53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ab/>
        <w:t>Geigenbauer</w:t>
      </w:r>
      <w:r w:rsidR="0093140D">
        <w:rPr>
          <w:rFonts w:ascii="Calibri Light" w:hAnsi="Calibri Light" w:cs="Calibri Light"/>
          <w:sz w:val="22"/>
        </w:rPr>
        <w:t>in</w:t>
      </w:r>
      <w:r w:rsidRPr="00101F85">
        <w:rPr>
          <w:rFonts w:ascii="Calibri Light" w:hAnsi="Calibri Light" w:cs="Calibri Light"/>
          <w:sz w:val="22"/>
        </w:rPr>
        <w:t xml:space="preserve">, Musik GmbH, </w:t>
      </w:r>
      <w:r w:rsidR="00F35838">
        <w:rPr>
          <w:rFonts w:ascii="Calibri Light" w:hAnsi="Calibri Light" w:cs="Calibri Light"/>
          <w:sz w:val="22"/>
        </w:rPr>
        <w:t>Interlaken</w:t>
      </w:r>
      <w:r w:rsidRPr="00101F85">
        <w:rPr>
          <w:rFonts w:ascii="Calibri Light" w:hAnsi="Calibri Light" w:cs="Calibri Light"/>
          <w:sz w:val="22"/>
        </w:rPr>
        <w:t xml:space="preserve"> (1 Tag)</w:t>
      </w:r>
    </w:p>
    <w:p w14:paraId="234A09E6" w14:textId="5CAFA8EB" w:rsidR="00D62821" w:rsidRPr="00101F85" w:rsidRDefault="00D62821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1F2E53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ab/>
        <w:t>Müller</w:t>
      </w:r>
      <w:r w:rsidR="0093140D">
        <w:rPr>
          <w:rFonts w:ascii="Calibri Light" w:hAnsi="Calibri Light" w:cs="Calibri Light"/>
          <w:sz w:val="22"/>
        </w:rPr>
        <w:t>in</w:t>
      </w:r>
      <w:r w:rsidRPr="00101F85">
        <w:rPr>
          <w:rFonts w:ascii="Calibri Light" w:hAnsi="Calibri Light" w:cs="Calibri Light"/>
          <w:sz w:val="22"/>
        </w:rPr>
        <w:t>, Spengler</w:t>
      </w:r>
      <w:r w:rsidR="0093140D">
        <w:rPr>
          <w:rFonts w:ascii="Calibri Light" w:hAnsi="Calibri Light" w:cs="Calibri Light"/>
          <w:sz w:val="22"/>
        </w:rPr>
        <w:t>in</w:t>
      </w:r>
      <w:r w:rsidRPr="00101F85">
        <w:rPr>
          <w:rFonts w:ascii="Calibri Light" w:hAnsi="Calibri Light" w:cs="Calibri Light"/>
          <w:sz w:val="22"/>
        </w:rPr>
        <w:t xml:space="preserve"> (je 2h, im Rahmen der Berufstour Bern)</w:t>
      </w:r>
    </w:p>
    <w:p w14:paraId="7CEDDA4B" w14:textId="70A94DFF" w:rsidR="00D62821" w:rsidRPr="00101F85" w:rsidRDefault="00D62821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</w:p>
    <w:p w14:paraId="627E6297" w14:textId="5388BE29" w:rsidR="00D62821" w:rsidRPr="00101F85" w:rsidRDefault="00D62821" w:rsidP="00880129">
      <w:pPr>
        <w:shd w:val="solid" w:color="EAF6FC" w:themeColor="accent2" w:themeTint="33" w:fill="auto"/>
        <w:tabs>
          <w:tab w:val="left" w:pos="2127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Sprachen</w:t>
      </w:r>
    </w:p>
    <w:p w14:paraId="28E5F970" w14:textId="2313E639" w:rsidR="00D62821" w:rsidRPr="00101F85" w:rsidRDefault="00336285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Zweisprachig</w:t>
      </w:r>
      <w:r>
        <w:rPr>
          <w:rFonts w:ascii="Calibri Light" w:hAnsi="Calibri Light" w:cs="Calibri Light"/>
          <w:sz w:val="22"/>
        </w:rPr>
        <w:tab/>
        <w:t xml:space="preserve">Deutsch und </w:t>
      </w:r>
      <w:r w:rsidR="0004336A">
        <w:rPr>
          <w:rFonts w:ascii="Calibri Light" w:hAnsi="Calibri Light" w:cs="Calibri Light"/>
          <w:sz w:val="22"/>
        </w:rPr>
        <w:t>Italienisch</w:t>
      </w:r>
    </w:p>
    <w:p w14:paraId="4DBA616B" w14:textId="2124B76B" w:rsidR="00D62821" w:rsidRPr="00101F85" w:rsidRDefault="00336285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Schulkenntnisse</w:t>
      </w:r>
      <w:r w:rsidR="00D62821" w:rsidRPr="00101F85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Französisch (5 Jahre) und Englisch (3 Jahre)</w:t>
      </w:r>
    </w:p>
    <w:p w14:paraId="6B6C9857" w14:textId="77777777" w:rsidR="00D62821" w:rsidRDefault="00D62821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</w:p>
    <w:p w14:paraId="6E4B02A2" w14:textId="165D5556" w:rsidR="0006368F" w:rsidRPr="00101F85" w:rsidRDefault="0006368F" w:rsidP="0038499D">
      <w:pPr>
        <w:shd w:val="solid" w:color="EAF6FC" w:themeColor="accent2" w:themeTint="33" w:fill="auto"/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>
        <w:rPr>
          <w:rFonts w:ascii="Calibri Light" w:hAnsi="Calibri Light" w:cs="Calibri Light"/>
          <w:b/>
          <w:bCs w:val="0"/>
          <w:sz w:val="22"/>
        </w:rPr>
        <w:t>Computerkenntnisse</w:t>
      </w:r>
      <w:r w:rsidR="0038499D">
        <w:rPr>
          <w:rFonts w:ascii="Calibri Light" w:hAnsi="Calibri Light" w:cs="Calibri Light"/>
          <w:b/>
          <w:bCs w:val="0"/>
          <w:sz w:val="22"/>
        </w:rPr>
        <w:tab/>
      </w:r>
      <w:r w:rsidR="0038499D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2A6B37DE" w14:textId="7EEAE832" w:rsidR="0006368F" w:rsidRDefault="0006368F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10-Finger-System</w:t>
      </w:r>
      <w:r>
        <w:rPr>
          <w:rFonts w:ascii="Calibri Light" w:hAnsi="Calibri Light" w:cs="Calibri Light"/>
          <w:sz w:val="22"/>
        </w:rPr>
        <w:tab/>
        <w:t>selbst gelernt mit Hilfe einer App</w:t>
      </w:r>
    </w:p>
    <w:p w14:paraId="2688E673" w14:textId="6916A5FF" w:rsidR="0006368F" w:rsidRDefault="0006368F" w:rsidP="00880129">
      <w:pPr>
        <w:tabs>
          <w:tab w:val="left" w:pos="2127"/>
        </w:tabs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Word, PowerPoint</w:t>
      </w:r>
      <w:r>
        <w:rPr>
          <w:rFonts w:ascii="Calibri Light" w:hAnsi="Calibri Light" w:cs="Calibri Light"/>
          <w:sz w:val="22"/>
        </w:rPr>
        <w:tab/>
        <w:t>Erstellen einfacher Dokumentvorlagen und Präsentationen</w:t>
      </w:r>
    </w:p>
    <w:p w14:paraId="73FBB070" w14:textId="77777777" w:rsidR="0006368F" w:rsidRPr="00101F85" w:rsidRDefault="0006368F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3950A38A" w14:textId="5D619FF1" w:rsidR="00D62821" w:rsidRPr="00101F85" w:rsidRDefault="00B7298D" w:rsidP="004E2EDC">
      <w:pPr>
        <w:shd w:val="solid" w:color="EAF6FC" w:themeColor="accent2" w:themeTint="33" w:fill="auto"/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 xml:space="preserve">Freizeit und </w:t>
      </w:r>
      <w:r w:rsidR="00D62821" w:rsidRPr="00101F85">
        <w:rPr>
          <w:rFonts w:ascii="Calibri Light" w:hAnsi="Calibri Light" w:cs="Calibri Light"/>
          <w:b/>
          <w:bCs w:val="0"/>
          <w:sz w:val="22"/>
        </w:rPr>
        <w:t>Hobbys</w:t>
      </w:r>
    </w:p>
    <w:p w14:paraId="0D5CE643" w14:textId="5A360AFB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Badminton (</w:t>
      </w:r>
      <w:r w:rsidR="0006368F">
        <w:rPr>
          <w:rFonts w:ascii="Calibri Light" w:hAnsi="Calibri Light" w:cs="Calibri Light"/>
          <w:sz w:val="22"/>
        </w:rPr>
        <w:t xml:space="preserve">BC </w:t>
      </w:r>
      <w:r w:rsidRPr="00101F85">
        <w:rPr>
          <w:rFonts w:ascii="Calibri Light" w:hAnsi="Calibri Light" w:cs="Calibri Light"/>
          <w:sz w:val="22"/>
        </w:rPr>
        <w:t xml:space="preserve">Musterwil), Tanzen (für mich zu Hause), mit Freunden </w:t>
      </w:r>
      <w:r w:rsidR="0006368F">
        <w:rPr>
          <w:rFonts w:ascii="Calibri Light" w:hAnsi="Calibri Light" w:cs="Calibri Light"/>
          <w:sz w:val="22"/>
        </w:rPr>
        <w:t>abmachen</w:t>
      </w:r>
      <w:r w:rsidRPr="00101F85">
        <w:rPr>
          <w:rFonts w:ascii="Calibri Light" w:hAnsi="Calibri Light" w:cs="Calibri Light"/>
          <w:sz w:val="22"/>
        </w:rPr>
        <w:t>, ab und zu gamen</w:t>
      </w:r>
    </w:p>
    <w:p w14:paraId="2A941D86" w14:textId="77777777" w:rsidR="00101F85" w:rsidRPr="00101F85" w:rsidRDefault="00101F85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43CB9EBD" w14:textId="5B6C9650" w:rsidR="00101F85" w:rsidRPr="00101F85" w:rsidRDefault="00101F85" w:rsidP="004E2EDC">
      <w:pPr>
        <w:shd w:val="solid" w:color="EAF6FC" w:themeColor="accent2" w:themeTint="33" w:fill="auto"/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Freiwilliges Engagement</w:t>
      </w:r>
    </w:p>
    <w:p w14:paraId="02AAD48E" w14:textId="04EB4880" w:rsidR="00101F85" w:rsidRPr="00101F85" w:rsidRDefault="00101F85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Klassensprecher</w:t>
      </w:r>
      <w:r w:rsidR="0093140D">
        <w:rPr>
          <w:rFonts w:ascii="Calibri Light" w:hAnsi="Calibri Light" w:cs="Calibri Light"/>
          <w:sz w:val="22"/>
        </w:rPr>
        <w:t>in</w:t>
      </w:r>
      <w:r w:rsidRPr="00101F85">
        <w:rPr>
          <w:rFonts w:ascii="Calibri Light" w:hAnsi="Calibri Light" w:cs="Calibri Light"/>
          <w:sz w:val="22"/>
        </w:rPr>
        <w:t xml:space="preserve"> im Schülerrat, Schulhaus Feld, Bern (seit Schuljahr 2024)</w:t>
      </w:r>
    </w:p>
    <w:p w14:paraId="4AEC8A30" w14:textId="2DD5F0C2" w:rsidR="00101F85" w:rsidRPr="00101F85" w:rsidRDefault="00101F85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Kinderbetreuung im Quartiertreff LOS, Bern (seit Januar 2025)</w:t>
      </w:r>
      <w:r w:rsidR="0093140D">
        <w:rPr>
          <w:rFonts w:ascii="Calibri Light" w:hAnsi="Calibri Light" w:cs="Calibri Light"/>
          <w:sz w:val="22"/>
        </w:rPr>
        <w:t xml:space="preserve"> sowie Hüten der Nachbarskinder (ab und zu)</w:t>
      </w:r>
    </w:p>
    <w:p w14:paraId="4B4E17D5" w14:textId="066CEBB6" w:rsidR="00101F85" w:rsidRDefault="00101F85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Besuch Freifach Tastaturschreiben, Schulhaus Feld, Bern</w:t>
      </w:r>
    </w:p>
    <w:p w14:paraId="6563E8D3" w14:textId="77777777" w:rsidR="00E77D50" w:rsidRDefault="00E77D50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0EF7D817" w14:textId="6F237C67" w:rsidR="00E77D50" w:rsidRPr="00F35838" w:rsidRDefault="00E77D50" w:rsidP="0038499D">
      <w:pPr>
        <w:shd w:val="solid" w:color="EAF6FC" w:themeColor="accent2" w:themeTint="33" w:fill="auto"/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F35838">
        <w:rPr>
          <w:rFonts w:ascii="Calibri Light" w:hAnsi="Calibri Light" w:cs="Calibri Light"/>
          <w:b/>
          <w:bCs w:val="0"/>
          <w:sz w:val="22"/>
        </w:rPr>
        <w:t>Anmerkungen</w:t>
      </w:r>
      <w:r w:rsidR="0038499D">
        <w:rPr>
          <w:rFonts w:ascii="Calibri Light" w:hAnsi="Calibri Light" w:cs="Calibri Light"/>
          <w:b/>
          <w:bCs w:val="0"/>
          <w:sz w:val="22"/>
        </w:rPr>
        <w:tab/>
      </w:r>
      <w:r w:rsidR="0038499D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367D505B" w14:textId="6E87DA5F" w:rsidR="00E77D50" w:rsidRPr="00101F85" w:rsidRDefault="0004336A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Ich bin das älteste von drei Kindern. Meine Mutter ist Schweizerin, mein Vater Italiener. Da beide arbeiten, übernehme ich zu Hause schon einige Ämtli, um meine Eltern zu entlasten.</w:t>
      </w:r>
      <w:r w:rsidR="0093140D">
        <w:rPr>
          <w:rFonts w:ascii="Calibri Light" w:hAnsi="Calibri Light" w:cs="Calibri Light"/>
          <w:sz w:val="22"/>
        </w:rPr>
        <w:t xml:space="preserve"> Am liebsten koch</w:t>
      </w:r>
      <w:r w:rsidR="00C638E6">
        <w:rPr>
          <w:rFonts w:ascii="Calibri Light" w:hAnsi="Calibri Light" w:cs="Calibri Light"/>
          <w:sz w:val="22"/>
        </w:rPr>
        <w:t>e</w:t>
      </w:r>
      <w:r w:rsidR="0093140D">
        <w:rPr>
          <w:rFonts w:ascii="Calibri Light" w:hAnsi="Calibri Light" w:cs="Calibri Light"/>
          <w:sz w:val="22"/>
        </w:rPr>
        <w:t xml:space="preserve"> ich für alle.</w:t>
      </w:r>
    </w:p>
    <w:p w14:paraId="4F161A4E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6750D8A8" w14:textId="76CD33E1" w:rsidR="00D62821" w:rsidRPr="00101F85" w:rsidRDefault="00D62821" w:rsidP="004E2EDC">
      <w:pPr>
        <w:shd w:val="solid" w:color="EAF6FC" w:themeColor="accent2" w:themeTint="33" w:fill="auto"/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Referenzen</w:t>
      </w:r>
    </w:p>
    <w:p w14:paraId="3DA44EE3" w14:textId="65BACE50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Matteo Fröhlich, Klassenlehrer, 079 999 88 77, </w:t>
      </w:r>
      <w:hyperlink r:id="rId9" w:history="1">
        <w:r w:rsidRPr="00101F85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1B3395EE" w14:textId="42AE5953" w:rsidR="00D773BD" w:rsidRPr="00BF4371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Amelie Blumer, Kundin Babysitting-Einsätze, 077 888 66 22, </w:t>
      </w:r>
      <w:hyperlink r:id="rId10" w:history="1">
        <w:r w:rsidR="00B7298D" w:rsidRPr="00101F85">
          <w:rPr>
            <w:rStyle w:val="Hyperlink"/>
            <w:rFonts w:ascii="Calibri Light" w:hAnsi="Calibri Light" w:cs="Calibri Light"/>
            <w:sz w:val="22"/>
          </w:rPr>
          <w:t>amelie@blumer.ch</w:t>
        </w:r>
      </w:hyperlink>
      <w:r w:rsidR="00B7298D" w:rsidRPr="00101F85">
        <w:rPr>
          <w:rFonts w:ascii="Calibri Light" w:hAnsi="Calibri Light" w:cs="Calibri Light"/>
          <w:sz w:val="22"/>
        </w:rPr>
        <w:t xml:space="preserve"> </w:t>
      </w:r>
    </w:p>
    <w:sectPr w:rsidR="00D773BD" w:rsidRPr="00BF4371" w:rsidSect="00F35838">
      <w:headerReference w:type="first" r:id="rId11"/>
      <w:pgSz w:w="11906" w:h="16838"/>
      <w:pgMar w:top="993" w:right="70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A33" w14:textId="77777777" w:rsidR="001702CF" w:rsidRDefault="001702CF" w:rsidP="00F91D37">
      <w:pPr>
        <w:spacing w:line="240" w:lineRule="auto"/>
      </w:pPr>
      <w:r>
        <w:separator/>
      </w:r>
    </w:p>
  </w:endnote>
  <w:endnote w:type="continuationSeparator" w:id="0">
    <w:p w14:paraId="78307A67" w14:textId="77777777" w:rsidR="001702CF" w:rsidRDefault="001702CF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D901" w14:textId="77777777" w:rsidR="001702CF" w:rsidRDefault="001702CF" w:rsidP="00F91D37">
      <w:pPr>
        <w:spacing w:line="240" w:lineRule="auto"/>
      </w:pPr>
    </w:p>
    <w:p w14:paraId="056EE52B" w14:textId="77777777" w:rsidR="001702CF" w:rsidRDefault="001702CF" w:rsidP="00F91D37">
      <w:pPr>
        <w:spacing w:line="240" w:lineRule="auto"/>
      </w:pPr>
    </w:p>
  </w:footnote>
  <w:footnote w:type="continuationSeparator" w:id="0">
    <w:p w14:paraId="4718C995" w14:textId="77777777" w:rsidR="001702CF" w:rsidRDefault="001702CF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F974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139962">
    <w:abstractNumId w:val="9"/>
  </w:num>
  <w:num w:numId="2" w16cid:durableId="1378553645">
    <w:abstractNumId w:val="7"/>
  </w:num>
  <w:num w:numId="3" w16cid:durableId="799884039">
    <w:abstractNumId w:val="6"/>
  </w:num>
  <w:num w:numId="4" w16cid:durableId="405803204">
    <w:abstractNumId w:val="5"/>
  </w:num>
  <w:num w:numId="5" w16cid:durableId="905142561">
    <w:abstractNumId w:val="4"/>
  </w:num>
  <w:num w:numId="6" w16cid:durableId="1214930743">
    <w:abstractNumId w:val="8"/>
  </w:num>
  <w:num w:numId="7" w16cid:durableId="133177928">
    <w:abstractNumId w:val="3"/>
  </w:num>
  <w:num w:numId="8" w16cid:durableId="431126192">
    <w:abstractNumId w:val="2"/>
  </w:num>
  <w:num w:numId="9" w16cid:durableId="480195234">
    <w:abstractNumId w:val="1"/>
  </w:num>
  <w:num w:numId="10" w16cid:durableId="800535288">
    <w:abstractNumId w:val="0"/>
  </w:num>
  <w:num w:numId="11" w16cid:durableId="633104283">
    <w:abstractNumId w:val="21"/>
  </w:num>
  <w:num w:numId="12" w16cid:durableId="867916980">
    <w:abstractNumId w:val="16"/>
  </w:num>
  <w:num w:numId="13" w16cid:durableId="487988828">
    <w:abstractNumId w:val="13"/>
  </w:num>
  <w:num w:numId="14" w16cid:durableId="1736858493">
    <w:abstractNumId w:val="23"/>
  </w:num>
  <w:num w:numId="15" w16cid:durableId="6250698">
    <w:abstractNumId w:val="22"/>
  </w:num>
  <w:num w:numId="16" w16cid:durableId="1706906460">
    <w:abstractNumId w:val="10"/>
  </w:num>
  <w:num w:numId="17" w16cid:durableId="853691782">
    <w:abstractNumId w:val="14"/>
  </w:num>
  <w:num w:numId="18" w16cid:durableId="17187758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6834801">
    <w:abstractNumId w:val="20"/>
  </w:num>
  <w:num w:numId="20" w16cid:durableId="2092459543">
    <w:abstractNumId w:val="12"/>
  </w:num>
  <w:num w:numId="21" w16cid:durableId="247882911">
    <w:abstractNumId w:val="18"/>
  </w:num>
  <w:num w:numId="22" w16cid:durableId="398676742">
    <w:abstractNumId w:val="17"/>
  </w:num>
  <w:num w:numId="23" w16cid:durableId="257637235">
    <w:abstractNumId w:val="11"/>
  </w:num>
  <w:num w:numId="24" w16cid:durableId="1220746943">
    <w:abstractNumId w:val="15"/>
  </w:num>
  <w:num w:numId="25" w16cid:durableId="3123709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CF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336A"/>
    <w:rsid w:val="0004410F"/>
    <w:rsid w:val="00045DA0"/>
    <w:rsid w:val="0004775B"/>
    <w:rsid w:val="00054BDC"/>
    <w:rsid w:val="000610F6"/>
    <w:rsid w:val="00061F5D"/>
    <w:rsid w:val="0006368F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5867"/>
    <w:rsid w:val="000F78CE"/>
    <w:rsid w:val="0010021F"/>
    <w:rsid w:val="00101F85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0EF4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6023"/>
    <w:rsid w:val="00167916"/>
    <w:rsid w:val="001679F5"/>
    <w:rsid w:val="001702CF"/>
    <w:rsid w:val="0017672D"/>
    <w:rsid w:val="0019007F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2E53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860BB"/>
    <w:rsid w:val="00290A54"/>
    <w:rsid w:val="00290E37"/>
    <w:rsid w:val="002930E1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0DC"/>
    <w:rsid w:val="002E541B"/>
    <w:rsid w:val="002E7CBA"/>
    <w:rsid w:val="002F06AA"/>
    <w:rsid w:val="002F4B81"/>
    <w:rsid w:val="002F534D"/>
    <w:rsid w:val="002F68A2"/>
    <w:rsid w:val="002F7482"/>
    <w:rsid w:val="0030245A"/>
    <w:rsid w:val="00305154"/>
    <w:rsid w:val="003062AD"/>
    <w:rsid w:val="00306B65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285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4B8B"/>
    <w:rsid w:val="003757E4"/>
    <w:rsid w:val="00375834"/>
    <w:rsid w:val="00375D0E"/>
    <w:rsid w:val="003771E2"/>
    <w:rsid w:val="00380D67"/>
    <w:rsid w:val="0038499D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FCF"/>
    <w:rsid w:val="003E0D7F"/>
    <w:rsid w:val="003F1A56"/>
    <w:rsid w:val="003F70F2"/>
    <w:rsid w:val="003F711B"/>
    <w:rsid w:val="004007B2"/>
    <w:rsid w:val="0040593D"/>
    <w:rsid w:val="00410AF1"/>
    <w:rsid w:val="0041533B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4964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2EDC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37AA"/>
    <w:rsid w:val="006044D5"/>
    <w:rsid w:val="006051C4"/>
    <w:rsid w:val="00606B88"/>
    <w:rsid w:val="0060750F"/>
    <w:rsid w:val="00614396"/>
    <w:rsid w:val="006168D2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70A06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B7488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05F0"/>
    <w:rsid w:val="0073126D"/>
    <w:rsid w:val="00731A17"/>
    <w:rsid w:val="00732D76"/>
    <w:rsid w:val="00734458"/>
    <w:rsid w:val="007345E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0129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140D"/>
    <w:rsid w:val="009344CF"/>
    <w:rsid w:val="00935A5B"/>
    <w:rsid w:val="00935D53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7298D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4371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638E6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62821"/>
    <w:rsid w:val="00D76935"/>
    <w:rsid w:val="00D773BD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77D50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5838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3578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796C39"/>
  <w15:chartTrackingRefBased/>
  <w15:docId w15:val="{D7B9B5CF-472D-42B0-9026-4A8D863C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1702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1702CF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1702CF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1702CF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1702CF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1702CF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0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melie@blume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oehlich@schule.ch" TargetMode="Externa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Loser Fabienne, BKD-MBA-BSLB-BIZ-BEM-BIZ-BERN</dc:creator>
  <cp:keywords/>
  <dc:description/>
  <cp:lastModifiedBy>Aeschbach Vroni, BKD-MBA-BSLB-ZD</cp:lastModifiedBy>
  <cp:revision>5</cp:revision>
  <cp:lastPrinted>2026-05-01T11:45:00Z</cp:lastPrinted>
  <dcterms:created xsi:type="dcterms:W3CDTF">2026-06-24T12:25:00Z</dcterms:created>
  <dcterms:modified xsi:type="dcterms:W3CDTF">2026-07-23T05:15:00Z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2026-05-01T10:11:07Z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29ed2bc7-06bc-4f78-ab61-c04e20ace4b5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