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BEFB" w14:textId="6E126547" w:rsidR="001702CF" w:rsidRPr="00101F85" w:rsidRDefault="001702CF" w:rsidP="001702CF">
      <w:pPr>
        <w:tabs>
          <w:tab w:val="left" w:pos="3060"/>
        </w:tabs>
        <w:jc w:val="right"/>
        <w:rPr>
          <w:rFonts w:ascii="Calibri Light" w:hAnsi="Calibri Light" w:cs="Calibri Light"/>
          <w:sz w:val="22"/>
        </w:rPr>
      </w:pPr>
      <w:r w:rsidRPr="001702CF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F8F060E" wp14:editId="4D004419">
                <wp:simplePos x="0" y="0"/>
                <wp:positionH relativeFrom="page">
                  <wp:align>left</wp:align>
                </wp:positionH>
                <wp:positionV relativeFrom="page">
                  <wp:posOffset>867410</wp:posOffset>
                </wp:positionV>
                <wp:extent cx="7563600" cy="489600"/>
                <wp:effectExtent l="0" t="0" r="0" b="571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600" cy="489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B74E5" id="Rechteck 2" o:spid="_x0000_s1026" style="position:absolute;margin-left:0;margin-top:68.3pt;width:595.55pt;height:38.5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" fillcolor="#740a0e [1609]" stroked="f" strokeweight="2pt">
                <w10:wrap anchorx="page" anchory="page"/>
                <w10:anchorlock/>
              </v:rect>
            </w:pict>
          </mc:Fallback>
        </mc:AlternateContent>
      </w:r>
      <w:sdt>
        <w:sdtPr>
          <w:rPr>
            <w:rFonts w:ascii="Calibri Light" w:hAnsi="Calibri Light" w:cs="Calibri Light"/>
            <w:sz w:val="22"/>
          </w:rPr>
          <w:id w:val="2049335109"/>
          <w:showingPlcHdr/>
          <w:picture/>
        </w:sdtPr>
        <w:sdtEndPr/>
        <w:sdtContent>
          <w:r w:rsidRPr="00101F85">
            <w:rPr>
              <w:rFonts w:ascii="Calibri Light" w:hAnsi="Calibri Light" w:cs="Calibri Light"/>
              <w:noProof/>
              <w:sz w:val="22"/>
            </w:rPr>
            <w:drawing>
              <wp:anchor distT="0" distB="0" distL="114300" distR="114300" simplePos="0" relativeHeight="251661312" behindDoc="0" locked="0" layoutInCell="1" allowOverlap="1" wp14:anchorId="3EBD8791" wp14:editId="09D7F8C1">
                <wp:simplePos x="0" y="0"/>
                <wp:positionH relativeFrom="column">
                  <wp:posOffset>4970780</wp:posOffset>
                </wp:positionH>
                <wp:positionV relativeFrom="paragraph">
                  <wp:posOffset>-1905</wp:posOffset>
                </wp:positionV>
                <wp:extent cx="1270800" cy="1443600"/>
                <wp:effectExtent l="0" t="0" r="5715" b="4445"/>
                <wp:wrapNone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800" cy="14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Pr="00101F85">
        <w:rPr>
          <w:rFonts w:ascii="Calibri Light" w:hAnsi="Calibri Light" w:cs="Calibri Light"/>
          <w:noProof/>
          <w:sz w:val="22"/>
        </w:rPr>
        <mc:AlternateContent>
          <mc:Choice Requires="wps">
            <w:drawing>
              <wp:anchor distT="0" distB="0" distL="114300" distR="114300" simplePos="0" relativeHeight="251658239" behindDoc="0" locked="1" layoutInCell="1" allowOverlap="1" wp14:anchorId="1138706E" wp14:editId="0E3723CD">
                <wp:simplePos x="0" y="0"/>
                <wp:positionH relativeFrom="page">
                  <wp:align>left</wp:align>
                </wp:positionH>
                <wp:positionV relativeFrom="page">
                  <wp:posOffset>10279380</wp:posOffset>
                </wp:positionV>
                <wp:extent cx="7560000" cy="151200"/>
                <wp:effectExtent l="0" t="0" r="3175" b="127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51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74487" id="Rechteck 6" o:spid="_x0000_s1026" style="position:absolute;margin-left:0;margin-top:809.4pt;width:595.3pt;height:11.9pt;z-index: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" fillcolor="#740a0e [1609]" stroked="f" strokeweight="2pt">
                <w10:wrap anchorx="page" anchory="page"/>
                <w10:anchorlock/>
              </v:rect>
            </w:pict>
          </mc:Fallback>
        </mc:AlternateContent>
      </w:r>
    </w:p>
    <w:p w14:paraId="24A86094" w14:textId="52C44EC7" w:rsidR="00B7298D" w:rsidRPr="00101F85" w:rsidRDefault="00EB6C44" w:rsidP="00B7298D">
      <w:pPr>
        <w:tabs>
          <w:tab w:val="left" w:pos="3060"/>
        </w:tabs>
        <w:rPr>
          <w:rFonts w:ascii="Calibri Light" w:hAnsi="Calibri Light" w:cs="Calibri Light"/>
          <w:b/>
          <w:bCs w:val="0"/>
          <w:sz w:val="22"/>
        </w:rPr>
      </w:pPr>
      <w:r w:rsidRPr="001702CF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E1DAD" wp14:editId="5D7BE2A0">
                <wp:simplePos x="0" y="0"/>
                <wp:positionH relativeFrom="margin">
                  <wp:align>left</wp:align>
                </wp:positionH>
                <wp:positionV relativeFrom="paragraph">
                  <wp:posOffset>170536</wp:posOffset>
                </wp:positionV>
                <wp:extent cx="3160758" cy="1231533"/>
                <wp:effectExtent l="0" t="0" r="20955" b="26035"/>
                <wp:wrapNone/>
                <wp:docPr id="121822479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758" cy="1231533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p w14:paraId="6FD9DC45" w14:textId="35608DF7" w:rsidR="00D773BD" w:rsidRPr="00101F85" w:rsidRDefault="001702CF" w:rsidP="00E77D50">
                            <w:pPr>
                              <w:ind w:left="142"/>
                              <w:rPr>
                                <w:rFonts w:ascii="Calibri Light" w:hAnsi="Calibri Light" w:cs="Calibri Light"/>
                                <w:b/>
                                <w:bCs w:val="0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01F85">
                              <w:rPr>
                                <w:rFonts w:ascii="Calibri Light" w:hAnsi="Calibri Light" w:cs="Calibri Light"/>
                                <w:b/>
                                <w:bCs w:val="0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Kim </w:t>
                            </w:r>
                            <w:r w:rsidR="009D1314">
                              <w:rPr>
                                <w:rFonts w:ascii="Calibri Light" w:hAnsi="Calibri Light" w:cs="Calibri Light"/>
                                <w:b/>
                                <w:bCs w:val="0"/>
                                <w:color w:val="FFFFFF" w:themeColor="background1"/>
                                <w:sz w:val="40"/>
                                <w:szCs w:val="40"/>
                              </w:rPr>
                              <w:t>Muster</w:t>
                            </w:r>
                          </w:p>
                          <w:p w14:paraId="0FDBBC51" w14:textId="4517D5F5" w:rsidR="001702CF" w:rsidRDefault="001702CF" w:rsidP="00BE40C2">
                            <w:pPr>
                              <w:spacing w:before="160"/>
                              <w:ind w:left="142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</w:pPr>
                            <w:r w:rsidRPr="001702CF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Muster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weg 11</w:t>
                            </w:r>
                            <w:r w:rsidR="00BE40C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 xml:space="preserve">, </w:t>
                            </w:r>
                            <w:r w:rsidR="00E77D50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3333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D773BD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Bern</w:t>
                            </w:r>
                          </w:p>
                          <w:p w14:paraId="51E7CA16" w14:textId="31B39549" w:rsidR="001702CF" w:rsidRDefault="001702CF" w:rsidP="00BE40C2">
                            <w:pPr>
                              <w:ind w:left="142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079 555 66 77</w:t>
                            </w:r>
                            <w:r w:rsidR="00BE40C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kim.</w:t>
                            </w:r>
                            <w:r w:rsidR="009D1314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muster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@mail.ch</w:t>
                            </w:r>
                          </w:p>
                          <w:p w14:paraId="077BD888" w14:textId="02D3F5A1" w:rsidR="001702CF" w:rsidRDefault="00B7298D" w:rsidP="00E77D50">
                            <w:pPr>
                              <w:ind w:left="142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geboren am 01.01.201</w:t>
                            </w:r>
                            <w:r w:rsidR="00E00296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2</w:t>
                            </w:r>
                            <w:r w:rsidR="00C46C20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 xml:space="preserve"> in Kroatien</w:t>
                            </w:r>
                          </w:p>
                          <w:p w14:paraId="605DF68E" w14:textId="667A11B8" w:rsidR="001571D0" w:rsidRPr="001702CF" w:rsidRDefault="001571D0" w:rsidP="00E77D50">
                            <w:pPr>
                              <w:ind w:left="142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(seit 20</w:t>
                            </w:r>
                            <w:r w:rsidR="00FF63F4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16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 xml:space="preserve"> in der Schweiz</w:t>
                            </w:r>
                            <w:r w:rsidR="00BE40C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, Aufenthaltsbewilligung B</w:t>
                            </w:r>
                            <w:r>
                              <w:rPr>
                                <w:rFonts w:ascii="Calibri Light" w:hAnsi="Calibri Light" w:cs="Calibri Light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  <w:p w14:paraId="5DDEEE5A" w14:textId="77777777" w:rsidR="001702CF" w:rsidRPr="001702CF" w:rsidRDefault="001702CF">
                            <w:pPr>
                              <w:rPr>
                                <w:rFonts w:ascii="Calibri Light" w:hAnsi="Calibri Light" w:cs="Calibri Light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355D27D" w14:textId="77777777" w:rsidR="001702CF" w:rsidRDefault="001702C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E1DA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13.45pt;width:248.9pt;height:96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" filled="f" strokecolor="#e1d2c6 [3207]" strokeweight="1.5pt">
                <v:stroke joinstyle="round"/>
                <v:textbox inset="0,0,0,0">
                  <w:txbxContent>
                    <w:p w14:paraId="6FD9DC45" w14:textId="35608DF7" w:rsidR="00D773BD" w:rsidRPr="00101F85" w:rsidRDefault="001702CF" w:rsidP="00E77D50">
                      <w:pPr>
                        <w:ind w:left="142"/>
                        <w:rPr>
                          <w:rFonts w:ascii="Calibri Light" w:hAnsi="Calibri Light" w:cs="Calibri Light"/>
                          <w:b/>
                          <w:bCs w:val="0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01F85">
                        <w:rPr>
                          <w:rFonts w:ascii="Calibri Light" w:hAnsi="Calibri Light" w:cs="Calibri Light"/>
                          <w:b/>
                          <w:bCs w:val="0"/>
                          <w:color w:val="FFFFFF" w:themeColor="background1"/>
                          <w:sz w:val="40"/>
                          <w:szCs w:val="40"/>
                        </w:rPr>
                        <w:t xml:space="preserve">Kim </w:t>
                      </w:r>
                      <w:r w:rsidR="009D1314">
                        <w:rPr>
                          <w:rFonts w:ascii="Calibri Light" w:hAnsi="Calibri Light" w:cs="Calibri Light"/>
                          <w:b/>
                          <w:bCs w:val="0"/>
                          <w:color w:val="FFFFFF" w:themeColor="background1"/>
                          <w:sz w:val="40"/>
                          <w:szCs w:val="40"/>
                        </w:rPr>
                        <w:t>Muster</w:t>
                      </w:r>
                    </w:p>
                    <w:p w14:paraId="0FDBBC51" w14:textId="4517D5F5" w:rsidR="001702CF" w:rsidRDefault="001702CF" w:rsidP="00BE40C2">
                      <w:pPr>
                        <w:spacing w:before="160"/>
                        <w:ind w:left="142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</w:pPr>
                      <w:r w:rsidRPr="001702CF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Muster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weg 11</w:t>
                      </w:r>
                      <w:r w:rsidR="00BE40C2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 xml:space="preserve">, </w:t>
                      </w:r>
                      <w:r w:rsidR="00E77D50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3333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D773BD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Bern</w:t>
                      </w:r>
                    </w:p>
                    <w:p w14:paraId="51E7CA16" w14:textId="31B39549" w:rsidR="001702CF" w:rsidRDefault="001702CF" w:rsidP="00BE40C2">
                      <w:pPr>
                        <w:ind w:left="142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079 555 66 77</w:t>
                      </w:r>
                      <w:r w:rsidR="00BE40C2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 xml:space="preserve">, 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kim.</w:t>
                      </w:r>
                      <w:r w:rsidR="009D1314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muster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@mail.ch</w:t>
                      </w:r>
                    </w:p>
                    <w:p w14:paraId="077BD888" w14:textId="02D3F5A1" w:rsidR="001702CF" w:rsidRDefault="00B7298D" w:rsidP="00E77D50">
                      <w:pPr>
                        <w:ind w:left="142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geboren am 01.01.201</w:t>
                      </w:r>
                      <w:r w:rsidR="00E00296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2</w:t>
                      </w:r>
                      <w:r w:rsidR="00C46C20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 xml:space="preserve"> in Kroatien</w:t>
                      </w:r>
                    </w:p>
                    <w:p w14:paraId="605DF68E" w14:textId="667A11B8" w:rsidR="001571D0" w:rsidRPr="001702CF" w:rsidRDefault="001571D0" w:rsidP="00E77D50">
                      <w:pPr>
                        <w:ind w:left="142"/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(seit 20</w:t>
                      </w:r>
                      <w:r w:rsidR="00FF63F4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16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 xml:space="preserve"> in der Schweiz</w:t>
                      </w:r>
                      <w:r w:rsidR="00BE40C2"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, Aufenthaltsbewilligung B</w:t>
                      </w:r>
                      <w:r>
                        <w:rPr>
                          <w:rFonts w:ascii="Calibri Light" w:hAnsi="Calibri Light" w:cs="Calibri Light"/>
                          <w:color w:val="000000" w:themeColor="text1"/>
                          <w:sz w:val="22"/>
                        </w:rPr>
                        <w:t>)</w:t>
                      </w:r>
                    </w:p>
                    <w:p w14:paraId="5DDEEE5A" w14:textId="77777777" w:rsidR="001702CF" w:rsidRPr="001702CF" w:rsidRDefault="001702CF">
                      <w:pPr>
                        <w:rPr>
                          <w:rFonts w:ascii="Calibri Light" w:hAnsi="Calibri Light" w:cs="Calibri Light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355D27D" w14:textId="77777777" w:rsidR="001702CF" w:rsidRDefault="001702CF"/>
                  </w:txbxContent>
                </v:textbox>
                <w10:wrap anchorx="margin"/>
              </v:shape>
            </w:pict>
          </mc:Fallback>
        </mc:AlternateContent>
      </w:r>
    </w:p>
    <w:p w14:paraId="7316C3BB" w14:textId="77777777" w:rsidR="00B7298D" w:rsidRPr="00101F85" w:rsidRDefault="00B7298D" w:rsidP="00B7298D">
      <w:pPr>
        <w:tabs>
          <w:tab w:val="left" w:pos="3060"/>
        </w:tabs>
        <w:rPr>
          <w:rFonts w:ascii="Calibri Light" w:hAnsi="Calibri Light" w:cs="Calibri Light"/>
          <w:b/>
          <w:bCs w:val="0"/>
          <w:sz w:val="22"/>
        </w:rPr>
      </w:pPr>
    </w:p>
    <w:p w14:paraId="616B34A5" w14:textId="77777777" w:rsidR="00101F85" w:rsidRPr="00101F85" w:rsidRDefault="00101F85" w:rsidP="00B7298D">
      <w:pPr>
        <w:tabs>
          <w:tab w:val="left" w:pos="3060"/>
        </w:tabs>
        <w:rPr>
          <w:rFonts w:ascii="Calibri Light" w:hAnsi="Calibri Light" w:cs="Calibri Light"/>
          <w:b/>
          <w:bCs w:val="0"/>
          <w:sz w:val="22"/>
        </w:rPr>
      </w:pPr>
    </w:p>
    <w:p w14:paraId="5B21520D" w14:textId="77777777" w:rsidR="00730A82" w:rsidRDefault="00730A82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7ACAD273" w14:textId="77777777" w:rsidR="00730A82" w:rsidRDefault="00730A82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4555AA12" w14:textId="77777777" w:rsidR="00730A82" w:rsidRDefault="00730A82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4608317C" w14:textId="77777777" w:rsidR="00730A82" w:rsidRDefault="00730A82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36DFC3C5" w14:textId="77777777" w:rsidR="00730A82" w:rsidRDefault="00730A82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09C63F82" w14:textId="77777777" w:rsidR="00730A82" w:rsidRDefault="00730A82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471BF4F5" w14:textId="77777777" w:rsidR="00730A82" w:rsidRDefault="00730A82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03F5A4FC" w14:textId="498E819B" w:rsidR="00B7298D" w:rsidRPr="00101F85" w:rsidRDefault="00B7298D" w:rsidP="00154BEC">
      <w:pPr>
        <w:tabs>
          <w:tab w:val="right" w:pos="9072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Zur mir</w:t>
      </w:r>
      <w:r w:rsidR="00154BEC">
        <w:rPr>
          <w:rFonts w:ascii="Calibri Light" w:hAnsi="Calibri Light" w:cs="Calibri Light"/>
          <w:b/>
          <w:bCs w:val="0"/>
          <w:sz w:val="22"/>
        </w:rPr>
        <w:tab/>
      </w:r>
      <w:r w:rsidR="00154BEC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44A606C8" w14:textId="7417F81D" w:rsidR="00B7298D" w:rsidRPr="00101F85" w:rsidRDefault="00B7298D" w:rsidP="00101F85">
      <w:pPr>
        <w:spacing w:line="276" w:lineRule="auto"/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</w:pPr>
      <w:r w:rsidRPr="00101F85">
        <w:rPr>
          <w:rFonts w:ascii="Calibri Light" w:hAnsi="Calibri Light" w:cs="Calibri Light"/>
          <w:b/>
          <w:bCs w:val="0"/>
          <w:color w:val="750A0E" w:themeColor="accent6" w:themeShade="80"/>
          <w:sz w:val="22"/>
        </w:rPr>
        <w:t>humorvoll, sportlich, teamfähig, kreativ, aufgestellt, begeisterungsfähig</w:t>
      </w:r>
    </w:p>
    <w:p w14:paraId="70BA7204" w14:textId="77777777" w:rsidR="001702CF" w:rsidRPr="00101F85" w:rsidRDefault="001702CF" w:rsidP="00101F85">
      <w:pPr>
        <w:tabs>
          <w:tab w:val="left" w:pos="3060"/>
        </w:tabs>
        <w:spacing w:line="276" w:lineRule="auto"/>
        <w:rPr>
          <w:rFonts w:ascii="Calibri Light" w:hAnsi="Calibri Light" w:cs="Calibri Light"/>
          <w:sz w:val="22"/>
        </w:rPr>
      </w:pPr>
    </w:p>
    <w:p w14:paraId="23362F71" w14:textId="0E0A0398" w:rsidR="001702CF" w:rsidRPr="00101F85" w:rsidRDefault="001702CF" w:rsidP="00101F85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Schulen</w:t>
      </w:r>
    </w:p>
    <w:p w14:paraId="08FAFB7F" w14:textId="76639F93" w:rsidR="001702CF" w:rsidRPr="00101F85" w:rsidRDefault="00FF63F4" w:rsidP="00101F85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Aktuell</w:t>
      </w:r>
      <w:r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  <w:t>9. Klasse, Realschule</w:t>
      </w:r>
      <w:r w:rsidR="001702CF" w:rsidRPr="00101F85">
        <w:rPr>
          <w:rFonts w:ascii="Calibri Light" w:hAnsi="Calibri Light" w:cs="Calibri Light"/>
          <w:sz w:val="22"/>
        </w:rPr>
        <w:t xml:space="preserve">, Schulhaus Feld, </w:t>
      </w:r>
      <w:r w:rsidR="00D773BD" w:rsidRPr="00101F85">
        <w:rPr>
          <w:rFonts w:ascii="Calibri Light" w:hAnsi="Calibri Light" w:cs="Calibri Light"/>
          <w:sz w:val="22"/>
        </w:rPr>
        <w:t>Bern</w:t>
      </w:r>
    </w:p>
    <w:p w14:paraId="19549DEC" w14:textId="64D1E52F" w:rsidR="00B7298D" w:rsidRPr="00101F85" w:rsidRDefault="00B7298D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202</w:t>
      </w:r>
      <w:r w:rsidR="00F457DE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 xml:space="preserve"> – 202</w:t>
      </w:r>
      <w:r w:rsidR="00F457DE">
        <w:rPr>
          <w:rFonts w:ascii="Calibri Light" w:hAnsi="Calibri Light" w:cs="Calibri Light"/>
          <w:sz w:val="22"/>
        </w:rPr>
        <w:t>6</w:t>
      </w:r>
      <w:r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ab/>
        <w:t>7. – 8. Klasse, Realschule, Schulhaus Feld, Bern</w:t>
      </w:r>
    </w:p>
    <w:p w14:paraId="1679A884" w14:textId="6305CD91" w:rsidR="001702CF" w:rsidRDefault="001702CF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20</w:t>
      </w:r>
      <w:r w:rsidR="00F457DE">
        <w:rPr>
          <w:rFonts w:ascii="Calibri Light" w:hAnsi="Calibri Light" w:cs="Calibri Light"/>
          <w:sz w:val="22"/>
        </w:rPr>
        <w:t>21</w:t>
      </w:r>
      <w:r w:rsidRPr="00101F85">
        <w:rPr>
          <w:rFonts w:ascii="Calibri Light" w:hAnsi="Calibri Light" w:cs="Calibri Light"/>
          <w:sz w:val="22"/>
        </w:rPr>
        <w:t xml:space="preserve"> – 202</w:t>
      </w:r>
      <w:r w:rsidR="00F457DE">
        <w:rPr>
          <w:rFonts w:ascii="Calibri Light" w:hAnsi="Calibri Light" w:cs="Calibri Light"/>
          <w:sz w:val="22"/>
        </w:rPr>
        <w:t>4</w:t>
      </w:r>
      <w:r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 xml:space="preserve">Primarschule, Schulhaus Moos, </w:t>
      </w:r>
      <w:r w:rsidR="00D773BD" w:rsidRPr="00101F85">
        <w:rPr>
          <w:rFonts w:ascii="Calibri Light" w:hAnsi="Calibri Light" w:cs="Calibri Light"/>
          <w:sz w:val="22"/>
        </w:rPr>
        <w:t>Bern</w:t>
      </w:r>
      <w:r w:rsidR="00EB6C44">
        <w:rPr>
          <w:rFonts w:ascii="Calibri Light" w:hAnsi="Calibri Light" w:cs="Calibri Light"/>
          <w:sz w:val="22"/>
        </w:rPr>
        <w:t xml:space="preserve"> (zuvor Primarschule in Split, Kroatien)</w:t>
      </w:r>
    </w:p>
    <w:p w14:paraId="4000B834" w14:textId="3D4A5B79" w:rsidR="001702CF" w:rsidRPr="00101F85" w:rsidRDefault="001702CF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7761AFBC" w14:textId="4F5C78AD" w:rsidR="001702CF" w:rsidRPr="00101F85" w:rsidRDefault="001702CF" w:rsidP="00101F85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Schnupperlehren</w:t>
      </w:r>
      <w:r w:rsidR="00C46C20">
        <w:rPr>
          <w:rFonts w:ascii="Calibri Light" w:hAnsi="Calibri Light" w:cs="Calibri Light"/>
          <w:b/>
          <w:bCs w:val="0"/>
          <w:sz w:val="22"/>
        </w:rPr>
        <w:t>/</w:t>
      </w:r>
      <w:r w:rsidRPr="00101F85">
        <w:rPr>
          <w:rFonts w:ascii="Calibri Light" w:hAnsi="Calibri Light" w:cs="Calibri Light"/>
          <w:b/>
          <w:bCs w:val="0"/>
          <w:sz w:val="22"/>
        </w:rPr>
        <w:t xml:space="preserve">Berufseinblicke </w:t>
      </w:r>
    </w:p>
    <w:p w14:paraId="5197647A" w14:textId="165552AF" w:rsidR="001702CF" w:rsidRPr="00101F85" w:rsidRDefault="00D773BD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</w:t>
      </w:r>
      <w:r w:rsidR="00B7298D" w:rsidRPr="00101F85">
        <w:rPr>
          <w:rFonts w:ascii="Calibri Light" w:hAnsi="Calibri Light" w:cs="Calibri Light"/>
          <w:sz w:val="22"/>
        </w:rPr>
        <w:t>1</w:t>
      </w:r>
      <w:r w:rsidR="00D62821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F457DE">
        <w:rPr>
          <w:rFonts w:ascii="Calibri Light" w:hAnsi="Calibri Light" w:cs="Calibri Light"/>
          <w:sz w:val="22"/>
        </w:rPr>
        <w:t>6</w:t>
      </w:r>
      <w:r w:rsidRPr="00101F85">
        <w:rPr>
          <w:rFonts w:ascii="Calibri Light" w:hAnsi="Calibri Light" w:cs="Calibri Light"/>
          <w:sz w:val="22"/>
        </w:rPr>
        <w:tab/>
      </w:r>
      <w:r w:rsidR="00D62821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 xml:space="preserve">Zimmermann, Holz-Art AG, </w:t>
      </w:r>
      <w:r w:rsidR="00F35838">
        <w:rPr>
          <w:rFonts w:ascii="Calibri Light" w:hAnsi="Calibri Light" w:cs="Calibri Light"/>
          <w:sz w:val="22"/>
        </w:rPr>
        <w:t>Köniz</w:t>
      </w:r>
      <w:r w:rsidRPr="00101F85">
        <w:rPr>
          <w:rFonts w:ascii="Calibri Light" w:hAnsi="Calibri Light" w:cs="Calibri Light"/>
          <w:sz w:val="22"/>
        </w:rPr>
        <w:t xml:space="preserve"> (2 Tage)</w:t>
      </w:r>
    </w:p>
    <w:p w14:paraId="1D9DF8DF" w14:textId="18404661" w:rsidR="00D62821" w:rsidRPr="00101F85" w:rsidRDefault="00B7298D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09.202</w:t>
      </w:r>
      <w:r w:rsidR="00F457DE">
        <w:rPr>
          <w:rFonts w:ascii="Calibri Light" w:hAnsi="Calibri Light" w:cs="Calibri Light"/>
          <w:sz w:val="22"/>
        </w:rPr>
        <w:t>5</w:t>
      </w:r>
      <w:r w:rsidRPr="00101F85">
        <w:rPr>
          <w:rFonts w:ascii="Calibri Light" w:hAnsi="Calibri Light" w:cs="Calibri Light"/>
          <w:sz w:val="22"/>
        </w:rPr>
        <w:t xml:space="preserve"> – 12.202</w:t>
      </w:r>
      <w:r w:rsidR="00F457DE">
        <w:rPr>
          <w:rFonts w:ascii="Calibri Light" w:hAnsi="Calibri Light" w:cs="Calibri Light"/>
          <w:sz w:val="22"/>
        </w:rPr>
        <w:t>5</w:t>
      </w:r>
      <w:r w:rsidR="00D62821" w:rsidRPr="00101F85">
        <w:rPr>
          <w:rFonts w:ascii="Calibri Light" w:hAnsi="Calibri Light" w:cs="Calibri Light"/>
          <w:sz w:val="22"/>
        </w:rPr>
        <w:tab/>
        <w:t xml:space="preserve">Mithilfe Hauswartung, Sauber AG, </w:t>
      </w:r>
      <w:r w:rsidR="00F35838">
        <w:rPr>
          <w:rFonts w:ascii="Calibri Light" w:hAnsi="Calibri Light" w:cs="Calibri Light"/>
          <w:sz w:val="22"/>
        </w:rPr>
        <w:t xml:space="preserve">Ittigen </w:t>
      </w:r>
      <w:r w:rsidR="00D62821" w:rsidRPr="00101F85">
        <w:rPr>
          <w:rFonts w:ascii="Calibri Light" w:hAnsi="Calibri Light" w:cs="Calibri Light"/>
          <w:sz w:val="22"/>
        </w:rPr>
        <w:t xml:space="preserve">(jeden </w:t>
      </w:r>
      <w:r w:rsidR="00C46C20">
        <w:rPr>
          <w:rFonts w:ascii="Calibri Light" w:hAnsi="Calibri Light" w:cs="Calibri Light"/>
          <w:sz w:val="22"/>
        </w:rPr>
        <w:t>Donnerstag, Schulprojekt</w:t>
      </w:r>
      <w:r w:rsidR="00D62821" w:rsidRPr="00101F85">
        <w:rPr>
          <w:rFonts w:ascii="Calibri Light" w:hAnsi="Calibri Light" w:cs="Calibri Light"/>
          <w:sz w:val="22"/>
        </w:rPr>
        <w:t>)</w:t>
      </w:r>
    </w:p>
    <w:p w14:paraId="1BDE18CD" w14:textId="390869E9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11</w:t>
      </w:r>
      <w:r w:rsidR="00B7298D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F457DE">
        <w:rPr>
          <w:rFonts w:ascii="Calibri Light" w:hAnsi="Calibri Light" w:cs="Calibri Light"/>
          <w:sz w:val="22"/>
        </w:rPr>
        <w:t>5</w:t>
      </w:r>
      <w:r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 xml:space="preserve">Geigenbauer, Musik GmbH, </w:t>
      </w:r>
      <w:r w:rsidR="00F35838">
        <w:rPr>
          <w:rFonts w:ascii="Calibri Light" w:hAnsi="Calibri Light" w:cs="Calibri Light"/>
          <w:sz w:val="22"/>
        </w:rPr>
        <w:t>Interlaken</w:t>
      </w:r>
      <w:r w:rsidRPr="00101F85">
        <w:rPr>
          <w:rFonts w:ascii="Calibri Light" w:hAnsi="Calibri Light" w:cs="Calibri Light"/>
          <w:sz w:val="22"/>
        </w:rPr>
        <w:t xml:space="preserve"> (1 Tag)</w:t>
      </w:r>
    </w:p>
    <w:p w14:paraId="234A09E6" w14:textId="63E82BCA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09</w:t>
      </w:r>
      <w:r w:rsidR="00B7298D" w:rsidRPr="00101F85">
        <w:rPr>
          <w:rFonts w:ascii="Calibri Light" w:hAnsi="Calibri Light" w:cs="Calibri Light"/>
          <w:sz w:val="22"/>
        </w:rPr>
        <w:t>.</w:t>
      </w:r>
      <w:r w:rsidRPr="00101F85">
        <w:rPr>
          <w:rFonts w:ascii="Calibri Light" w:hAnsi="Calibri Light" w:cs="Calibri Light"/>
          <w:sz w:val="22"/>
        </w:rPr>
        <w:t>202</w:t>
      </w:r>
      <w:r w:rsidR="00F457DE">
        <w:rPr>
          <w:rFonts w:ascii="Calibri Light" w:hAnsi="Calibri Light" w:cs="Calibri Light"/>
          <w:sz w:val="22"/>
        </w:rPr>
        <w:t>5</w:t>
      </w:r>
      <w:r w:rsidRPr="00101F85">
        <w:rPr>
          <w:rFonts w:ascii="Calibri Light" w:hAnsi="Calibri Light" w:cs="Calibri Light"/>
          <w:sz w:val="22"/>
        </w:rPr>
        <w:tab/>
      </w:r>
      <w:r w:rsidR="00B7298D"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>Müller, Spengler (je 2h, im Rahmen der Berufstour Bern)</w:t>
      </w:r>
    </w:p>
    <w:p w14:paraId="7CEDDA4B" w14:textId="77777777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3E7DB2E8" w14:textId="7341A0D8" w:rsidR="00C46C20" w:rsidRPr="00101F85" w:rsidRDefault="00C46C20" w:rsidP="00C46C20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 xml:space="preserve">Freiwillige </w:t>
      </w:r>
      <w:r>
        <w:rPr>
          <w:rFonts w:ascii="Calibri Light" w:hAnsi="Calibri Light" w:cs="Calibri Light"/>
          <w:b/>
          <w:bCs w:val="0"/>
          <w:sz w:val="22"/>
        </w:rPr>
        <w:t>Tätigkeiten</w:t>
      </w:r>
    </w:p>
    <w:p w14:paraId="3F0BDC42" w14:textId="5D3A90E9" w:rsidR="00C46C20" w:rsidRDefault="001571D0" w:rsidP="00C46C20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Diverse </w:t>
      </w:r>
      <w:r w:rsidR="00C46C20">
        <w:rPr>
          <w:rFonts w:ascii="Calibri Light" w:hAnsi="Calibri Light" w:cs="Calibri Light"/>
          <w:sz w:val="22"/>
        </w:rPr>
        <w:t xml:space="preserve">Hilfsarbeiten, Spenglerei Hartung, Boll (6 Monate, </w:t>
      </w:r>
      <w:r w:rsidR="00FF63F4">
        <w:rPr>
          <w:rFonts w:ascii="Calibri Light" w:hAnsi="Calibri Light" w:cs="Calibri Light"/>
          <w:sz w:val="22"/>
        </w:rPr>
        <w:t>jeden Mittwoch</w:t>
      </w:r>
      <w:r w:rsidR="00C46C20">
        <w:rPr>
          <w:rFonts w:ascii="Calibri Light" w:hAnsi="Calibri Light" w:cs="Calibri Light"/>
          <w:sz w:val="22"/>
        </w:rPr>
        <w:t>, LIFT-Projekt)</w:t>
      </w:r>
    </w:p>
    <w:p w14:paraId="77453A2E" w14:textId="68E89E40" w:rsidR="00C46C20" w:rsidRPr="00101F85" w:rsidRDefault="00C46C20" w:rsidP="00C46C20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Klassensprecher im Schülerrat, Schulhaus Feld, Bern (seit Schuljahr 2024)</w:t>
      </w:r>
    </w:p>
    <w:p w14:paraId="35D5F6FD" w14:textId="0E2E8941" w:rsidR="00C46C20" w:rsidRPr="00101F85" w:rsidRDefault="00C46C20" w:rsidP="00C46C20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Kinderbetreuung im Quartiertreff LOS (seit Januar 2025)</w:t>
      </w:r>
      <w:r w:rsidR="00FF63F4">
        <w:rPr>
          <w:rFonts w:ascii="Calibri Light" w:hAnsi="Calibri Light" w:cs="Calibri Light"/>
          <w:sz w:val="22"/>
        </w:rPr>
        <w:t xml:space="preserve"> und Babysitten des Nachbarskindes (</w:t>
      </w:r>
      <w:r w:rsidR="00EB6C44">
        <w:rPr>
          <w:rFonts w:ascii="Calibri Light" w:hAnsi="Calibri Light" w:cs="Calibri Light"/>
          <w:sz w:val="22"/>
        </w:rPr>
        <w:t>ab und zu</w:t>
      </w:r>
      <w:r w:rsidR="00FF63F4">
        <w:rPr>
          <w:rFonts w:ascii="Calibri Light" w:hAnsi="Calibri Light" w:cs="Calibri Light"/>
          <w:sz w:val="22"/>
        </w:rPr>
        <w:t>)</w:t>
      </w:r>
    </w:p>
    <w:p w14:paraId="7B304796" w14:textId="77777777" w:rsidR="00EB6C44" w:rsidRDefault="00EB6C44" w:rsidP="00C46C20">
      <w:pPr>
        <w:spacing w:line="276" w:lineRule="auto"/>
        <w:rPr>
          <w:rFonts w:ascii="Calibri Light" w:hAnsi="Calibri Light" w:cs="Calibri Light"/>
          <w:sz w:val="22"/>
        </w:rPr>
      </w:pPr>
    </w:p>
    <w:p w14:paraId="0B9A7A97" w14:textId="77777777" w:rsidR="00EB6C44" w:rsidRPr="00101F85" w:rsidRDefault="00EB6C44" w:rsidP="00EB6C44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Sprachen</w:t>
      </w:r>
    </w:p>
    <w:p w14:paraId="405DB8B0" w14:textId="77777777" w:rsidR="00EB6C44" w:rsidRPr="00101F85" w:rsidRDefault="00EB6C44" w:rsidP="00EB6C44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Kroatisch</w:t>
      </w:r>
      <w:r w:rsidRPr="00101F85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  <w:t>Erstsprache</w:t>
      </w:r>
    </w:p>
    <w:p w14:paraId="66831CDD" w14:textId="77777777" w:rsidR="00EB6C44" w:rsidRPr="00101F85" w:rsidRDefault="00EB6C44" w:rsidP="00EB6C44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Deutsch</w:t>
      </w:r>
      <w:r w:rsidRPr="00101F85"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Zweitsprache (mündlich fliessend, schriftlich sehr gut)</w:t>
      </w:r>
    </w:p>
    <w:p w14:paraId="4EF73DD3" w14:textId="77777777" w:rsidR="00EB6C44" w:rsidRPr="00101F85" w:rsidRDefault="00EB6C44" w:rsidP="00EB6C44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Französisch</w:t>
      </w:r>
      <w:r>
        <w:rPr>
          <w:rFonts w:ascii="Calibri Light" w:hAnsi="Calibri Light" w:cs="Calibri Light"/>
          <w:sz w:val="22"/>
        </w:rPr>
        <w:t>/Englisch</w:t>
      </w:r>
      <w:r>
        <w:rPr>
          <w:rFonts w:ascii="Calibri Light" w:hAnsi="Calibri Light" w:cs="Calibri Light"/>
          <w:sz w:val="22"/>
        </w:rPr>
        <w:tab/>
      </w:r>
      <w:r w:rsidRPr="00101F85">
        <w:rPr>
          <w:rFonts w:ascii="Calibri Light" w:hAnsi="Calibri Light" w:cs="Calibri Light"/>
          <w:sz w:val="22"/>
        </w:rPr>
        <w:t>Schulkenntnisse</w:t>
      </w:r>
      <w:r>
        <w:rPr>
          <w:rFonts w:ascii="Calibri Light" w:hAnsi="Calibri Light" w:cs="Calibri Light"/>
          <w:sz w:val="22"/>
        </w:rPr>
        <w:t xml:space="preserve"> (5 Jahre Französisch, 3 Jahre Englisch)</w:t>
      </w:r>
    </w:p>
    <w:p w14:paraId="0F37C97C" w14:textId="77777777" w:rsidR="00EB6C44" w:rsidRDefault="00EB6C44" w:rsidP="00C46C20">
      <w:pPr>
        <w:spacing w:line="276" w:lineRule="auto"/>
        <w:rPr>
          <w:rFonts w:ascii="Calibri Light" w:hAnsi="Calibri Light" w:cs="Calibri Light"/>
          <w:sz w:val="22"/>
        </w:rPr>
      </w:pPr>
    </w:p>
    <w:p w14:paraId="26D965C7" w14:textId="6F9936CA" w:rsidR="00EB6C44" w:rsidRPr="00EB6C44" w:rsidRDefault="00EB6C44" w:rsidP="00853545">
      <w:pPr>
        <w:tabs>
          <w:tab w:val="right" w:pos="9072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EB6C44">
        <w:rPr>
          <w:rFonts w:ascii="Calibri Light" w:hAnsi="Calibri Light" w:cs="Calibri Light"/>
          <w:b/>
          <w:bCs w:val="0"/>
          <w:sz w:val="22"/>
        </w:rPr>
        <w:t>Computerkenntnisse</w:t>
      </w:r>
      <w:r w:rsidR="00853545">
        <w:rPr>
          <w:rFonts w:ascii="Calibri Light" w:hAnsi="Calibri Light" w:cs="Calibri Light"/>
          <w:b/>
          <w:bCs w:val="0"/>
          <w:sz w:val="22"/>
        </w:rPr>
        <w:tab/>
      </w:r>
      <w:r w:rsidR="00853545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6C71208C" w14:textId="063736A3" w:rsidR="00C46C20" w:rsidRDefault="00C46C20" w:rsidP="00C46C20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Besuch Freifach Tastaturschreiben, Schulhaus Feld, Bern</w:t>
      </w:r>
    </w:p>
    <w:p w14:paraId="6DBA02D6" w14:textId="3C704313" w:rsidR="00EB6C44" w:rsidRDefault="00EB6C44" w:rsidP="00C46C20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Erstellen einfacher Dokumente und Präsentationen in Word und </w:t>
      </w:r>
      <w:proofErr w:type="spellStart"/>
      <w:r>
        <w:rPr>
          <w:rFonts w:ascii="Calibri Light" w:hAnsi="Calibri Light" w:cs="Calibri Light"/>
          <w:sz w:val="22"/>
        </w:rPr>
        <w:t>Powerpoint</w:t>
      </w:r>
      <w:proofErr w:type="spellEnd"/>
    </w:p>
    <w:p w14:paraId="6B6C9857" w14:textId="77777777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1303E023" w14:textId="16BA5318" w:rsidR="00C46C20" w:rsidRPr="00101F85" w:rsidRDefault="00B7298D" w:rsidP="00101F85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 xml:space="preserve">Freizeit </w:t>
      </w:r>
    </w:p>
    <w:p w14:paraId="0D5CE643" w14:textId="4D6EB74E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>Badminton (</w:t>
      </w:r>
      <w:r w:rsidR="008519C3">
        <w:rPr>
          <w:rFonts w:ascii="Calibri Light" w:hAnsi="Calibri Light" w:cs="Calibri Light"/>
          <w:sz w:val="22"/>
        </w:rPr>
        <w:t>BC</w:t>
      </w:r>
      <w:r w:rsidRPr="00101F85">
        <w:rPr>
          <w:rFonts w:ascii="Calibri Light" w:hAnsi="Calibri Light" w:cs="Calibri Light"/>
          <w:sz w:val="22"/>
        </w:rPr>
        <w:t xml:space="preserve"> Musterwil, seit 2021), Schlagzeug spielen, mit Freunden Spass haben, ab und zu gamen</w:t>
      </w:r>
    </w:p>
    <w:p w14:paraId="6563E8D3" w14:textId="77777777" w:rsidR="00E77D50" w:rsidRDefault="00E77D50" w:rsidP="00101F85">
      <w:pPr>
        <w:spacing w:line="276" w:lineRule="auto"/>
        <w:rPr>
          <w:rFonts w:ascii="Calibri Light" w:hAnsi="Calibri Light" w:cs="Calibri Light"/>
          <w:sz w:val="22"/>
        </w:rPr>
      </w:pPr>
    </w:p>
    <w:p w14:paraId="0EF7D817" w14:textId="20228E3A" w:rsidR="00E77D50" w:rsidRPr="00F35838" w:rsidRDefault="00E77D50" w:rsidP="00154BEC">
      <w:pPr>
        <w:tabs>
          <w:tab w:val="right" w:pos="9072"/>
        </w:tabs>
        <w:spacing w:line="276" w:lineRule="auto"/>
        <w:rPr>
          <w:rFonts w:ascii="Calibri Light" w:hAnsi="Calibri Light" w:cs="Calibri Light"/>
          <w:b/>
          <w:bCs w:val="0"/>
          <w:sz w:val="22"/>
        </w:rPr>
      </w:pPr>
      <w:r w:rsidRPr="00F35838">
        <w:rPr>
          <w:rFonts w:ascii="Calibri Light" w:hAnsi="Calibri Light" w:cs="Calibri Light"/>
          <w:b/>
          <w:bCs w:val="0"/>
          <w:sz w:val="22"/>
        </w:rPr>
        <w:t>Anmerkungen</w:t>
      </w:r>
      <w:r w:rsidR="00154BEC">
        <w:rPr>
          <w:rFonts w:ascii="Calibri Light" w:hAnsi="Calibri Light" w:cs="Calibri Light"/>
          <w:b/>
          <w:bCs w:val="0"/>
          <w:sz w:val="22"/>
        </w:rPr>
        <w:tab/>
      </w:r>
      <w:r w:rsidR="00154BEC"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367D505B" w14:textId="1BA22444" w:rsidR="00E77D50" w:rsidRPr="00101F85" w:rsidRDefault="00E77D50" w:rsidP="00101F85">
      <w:pPr>
        <w:spacing w:line="276" w:lineRule="auto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Ich bin Mitte 20</w:t>
      </w:r>
      <w:r w:rsidR="00FF63F4">
        <w:rPr>
          <w:rFonts w:ascii="Calibri Light" w:hAnsi="Calibri Light" w:cs="Calibri Light"/>
          <w:sz w:val="22"/>
        </w:rPr>
        <w:t>19</w:t>
      </w:r>
      <w:r>
        <w:rPr>
          <w:rFonts w:ascii="Calibri Light" w:hAnsi="Calibri Light" w:cs="Calibri Light"/>
          <w:sz w:val="22"/>
        </w:rPr>
        <w:t xml:space="preserve"> </w:t>
      </w:r>
      <w:r w:rsidR="00F35838">
        <w:rPr>
          <w:rFonts w:ascii="Calibri Light" w:hAnsi="Calibri Light" w:cs="Calibri Light"/>
          <w:sz w:val="22"/>
        </w:rPr>
        <w:t xml:space="preserve">mit </w:t>
      </w:r>
      <w:r w:rsidR="00FF63F4">
        <w:rPr>
          <w:rFonts w:ascii="Calibri Light" w:hAnsi="Calibri Light" w:cs="Calibri Light"/>
          <w:sz w:val="22"/>
        </w:rPr>
        <w:t>9</w:t>
      </w:r>
      <w:r w:rsidR="00F35838">
        <w:rPr>
          <w:rFonts w:ascii="Calibri Light" w:hAnsi="Calibri Light" w:cs="Calibri Light"/>
          <w:sz w:val="22"/>
        </w:rPr>
        <w:t xml:space="preserve"> Jahren </w:t>
      </w:r>
      <w:r>
        <w:rPr>
          <w:rFonts w:ascii="Calibri Light" w:hAnsi="Calibri Light" w:cs="Calibri Light"/>
          <w:sz w:val="22"/>
        </w:rPr>
        <w:t>von Kroatien in die Schweiz gezogen und habe sehr schnell Deutsch gelernt</w:t>
      </w:r>
      <w:r w:rsidR="001571D0">
        <w:rPr>
          <w:rFonts w:ascii="Calibri Light" w:hAnsi="Calibri Light" w:cs="Calibri Light"/>
          <w:sz w:val="22"/>
        </w:rPr>
        <w:t xml:space="preserve"> und mich gut integriert</w:t>
      </w:r>
      <w:r>
        <w:rPr>
          <w:rFonts w:ascii="Calibri Light" w:hAnsi="Calibri Light" w:cs="Calibri Light"/>
          <w:sz w:val="22"/>
        </w:rPr>
        <w:t xml:space="preserve">. </w:t>
      </w:r>
      <w:r w:rsidR="00F35838">
        <w:rPr>
          <w:rFonts w:ascii="Calibri Light" w:hAnsi="Calibri Light" w:cs="Calibri Light"/>
          <w:sz w:val="22"/>
        </w:rPr>
        <w:t xml:space="preserve">Ich gehe gerne zur Schule und freue mich darauf, eine Berufslehre </w:t>
      </w:r>
      <w:r w:rsidR="001571D0">
        <w:rPr>
          <w:rFonts w:ascii="Calibri Light" w:hAnsi="Calibri Light" w:cs="Calibri Light"/>
          <w:sz w:val="22"/>
        </w:rPr>
        <w:t>zu starten!</w:t>
      </w:r>
    </w:p>
    <w:p w14:paraId="4F161A4E" w14:textId="77777777" w:rsidR="00D62821" w:rsidRPr="00101F85" w:rsidRDefault="00D62821" w:rsidP="00101F85">
      <w:pPr>
        <w:spacing w:line="276" w:lineRule="auto"/>
        <w:rPr>
          <w:rFonts w:ascii="Calibri Light" w:hAnsi="Calibri Light" w:cs="Calibri Light"/>
          <w:b/>
          <w:bCs w:val="0"/>
          <w:sz w:val="22"/>
        </w:rPr>
      </w:pPr>
    </w:p>
    <w:p w14:paraId="6750D8A8" w14:textId="76CD33E1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b/>
          <w:bCs w:val="0"/>
          <w:sz w:val="22"/>
        </w:rPr>
        <w:t>Referenzen</w:t>
      </w:r>
    </w:p>
    <w:p w14:paraId="3DA44EE3" w14:textId="65BACE50" w:rsidR="00D62821" w:rsidRPr="00101F85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 xml:space="preserve">Matteo Fröhlich, Klassenlehrer, 079 999 88 77, </w:t>
      </w:r>
      <w:hyperlink r:id="rId9" w:history="1">
        <w:r w:rsidRPr="00101F85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1B3395EE" w14:textId="140BC714" w:rsidR="00D773BD" w:rsidRPr="00EB6C44" w:rsidRDefault="00D62821" w:rsidP="00101F85">
      <w:pPr>
        <w:spacing w:line="276" w:lineRule="auto"/>
        <w:rPr>
          <w:rFonts w:ascii="Calibri Light" w:hAnsi="Calibri Light" w:cs="Calibri Light"/>
          <w:sz w:val="22"/>
        </w:rPr>
      </w:pPr>
      <w:r w:rsidRPr="00101F85">
        <w:rPr>
          <w:rFonts w:ascii="Calibri Light" w:hAnsi="Calibri Light" w:cs="Calibri Light"/>
          <w:sz w:val="22"/>
        </w:rPr>
        <w:t xml:space="preserve">Amelie Blumer, Kundin Babysitting-Einsätze, 077 888 66 22, </w:t>
      </w:r>
      <w:hyperlink r:id="rId10" w:history="1">
        <w:r w:rsidR="00B7298D" w:rsidRPr="00101F85">
          <w:rPr>
            <w:rStyle w:val="Hyperlink"/>
            <w:rFonts w:ascii="Calibri Light" w:hAnsi="Calibri Light" w:cs="Calibri Light"/>
            <w:sz w:val="22"/>
          </w:rPr>
          <w:t>amelie@blumer.ch</w:t>
        </w:r>
      </w:hyperlink>
      <w:r w:rsidR="00B7298D" w:rsidRPr="00101F85">
        <w:rPr>
          <w:rFonts w:ascii="Calibri Light" w:hAnsi="Calibri Light" w:cs="Calibri Light"/>
          <w:sz w:val="22"/>
        </w:rPr>
        <w:t xml:space="preserve"> </w:t>
      </w:r>
    </w:p>
    <w:sectPr w:rsidR="00D773BD" w:rsidRPr="00EB6C44" w:rsidSect="00F35838">
      <w:headerReference w:type="first" r:id="rId11"/>
      <w:pgSz w:w="11906" w:h="16838"/>
      <w:pgMar w:top="993" w:right="70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FA33" w14:textId="77777777" w:rsidR="001702CF" w:rsidRDefault="001702CF" w:rsidP="00F91D37">
      <w:pPr>
        <w:spacing w:line="240" w:lineRule="auto"/>
      </w:pPr>
      <w:r>
        <w:separator/>
      </w:r>
    </w:p>
  </w:endnote>
  <w:endnote w:type="continuationSeparator" w:id="0">
    <w:p w14:paraId="78307A67" w14:textId="77777777" w:rsidR="001702CF" w:rsidRDefault="001702CF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D901" w14:textId="77777777" w:rsidR="001702CF" w:rsidRDefault="001702CF" w:rsidP="00F91D37">
      <w:pPr>
        <w:spacing w:line="240" w:lineRule="auto"/>
      </w:pPr>
    </w:p>
    <w:p w14:paraId="056EE52B" w14:textId="77777777" w:rsidR="001702CF" w:rsidRDefault="001702CF" w:rsidP="00F91D37">
      <w:pPr>
        <w:spacing w:line="240" w:lineRule="auto"/>
      </w:pPr>
    </w:p>
  </w:footnote>
  <w:footnote w:type="continuationSeparator" w:id="0">
    <w:p w14:paraId="4718C995" w14:textId="77777777" w:rsidR="001702CF" w:rsidRDefault="001702CF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F974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139962">
    <w:abstractNumId w:val="9"/>
  </w:num>
  <w:num w:numId="2" w16cid:durableId="1378553645">
    <w:abstractNumId w:val="7"/>
  </w:num>
  <w:num w:numId="3" w16cid:durableId="799884039">
    <w:abstractNumId w:val="6"/>
  </w:num>
  <w:num w:numId="4" w16cid:durableId="405803204">
    <w:abstractNumId w:val="5"/>
  </w:num>
  <w:num w:numId="5" w16cid:durableId="905142561">
    <w:abstractNumId w:val="4"/>
  </w:num>
  <w:num w:numId="6" w16cid:durableId="1214930743">
    <w:abstractNumId w:val="8"/>
  </w:num>
  <w:num w:numId="7" w16cid:durableId="133177928">
    <w:abstractNumId w:val="3"/>
  </w:num>
  <w:num w:numId="8" w16cid:durableId="431126192">
    <w:abstractNumId w:val="2"/>
  </w:num>
  <w:num w:numId="9" w16cid:durableId="480195234">
    <w:abstractNumId w:val="1"/>
  </w:num>
  <w:num w:numId="10" w16cid:durableId="800535288">
    <w:abstractNumId w:val="0"/>
  </w:num>
  <w:num w:numId="11" w16cid:durableId="633104283">
    <w:abstractNumId w:val="21"/>
  </w:num>
  <w:num w:numId="12" w16cid:durableId="867916980">
    <w:abstractNumId w:val="16"/>
  </w:num>
  <w:num w:numId="13" w16cid:durableId="487988828">
    <w:abstractNumId w:val="13"/>
  </w:num>
  <w:num w:numId="14" w16cid:durableId="1736858493">
    <w:abstractNumId w:val="23"/>
  </w:num>
  <w:num w:numId="15" w16cid:durableId="6250698">
    <w:abstractNumId w:val="22"/>
  </w:num>
  <w:num w:numId="16" w16cid:durableId="1706906460">
    <w:abstractNumId w:val="10"/>
  </w:num>
  <w:num w:numId="17" w16cid:durableId="853691782">
    <w:abstractNumId w:val="14"/>
  </w:num>
  <w:num w:numId="18" w16cid:durableId="17187758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6834801">
    <w:abstractNumId w:val="20"/>
  </w:num>
  <w:num w:numId="20" w16cid:durableId="2092459543">
    <w:abstractNumId w:val="12"/>
  </w:num>
  <w:num w:numId="21" w16cid:durableId="247882911">
    <w:abstractNumId w:val="18"/>
  </w:num>
  <w:num w:numId="22" w16cid:durableId="398676742">
    <w:abstractNumId w:val="17"/>
  </w:num>
  <w:num w:numId="23" w16cid:durableId="257637235">
    <w:abstractNumId w:val="11"/>
  </w:num>
  <w:num w:numId="24" w16cid:durableId="1220746943">
    <w:abstractNumId w:val="15"/>
  </w:num>
  <w:num w:numId="25" w16cid:durableId="3123709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CF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87B9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5867"/>
    <w:rsid w:val="000F78CE"/>
    <w:rsid w:val="0010021F"/>
    <w:rsid w:val="00101F85"/>
    <w:rsid w:val="00102345"/>
    <w:rsid w:val="00106688"/>
    <w:rsid w:val="001069C5"/>
    <w:rsid w:val="00106DB8"/>
    <w:rsid w:val="00107F09"/>
    <w:rsid w:val="00112766"/>
    <w:rsid w:val="00112E2D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54BEC"/>
    <w:rsid w:val="001571D0"/>
    <w:rsid w:val="0016119E"/>
    <w:rsid w:val="001617BB"/>
    <w:rsid w:val="00166023"/>
    <w:rsid w:val="00167916"/>
    <w:rsid w:val="001702CF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1F10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0DC"/>
    <w:rsid w:val="002E541B"/>
    <w:rsid w:val="002E5FFC"/>
    <w:rsid w:val="002E7CBA"/>
    <w:rsid w:val="002F06AA"/>
    <w:rsid w:val="002F534D"/>
    <w:rsid w:val="002F68A2"/>
    <w:rsid w:val="002F7482"/>
    <w:rsid w:val="0030245A"/>
    <w:rsid w:val="00305154"/>
    <w:rsid w:val="003062AD"/>
    <w:rsid w:val="00306B65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44845"/>
    <w:rsid w:val="003514EE"/>
    <w:rsid w:val="00351B75"/>
    <w:rsid w:val="00363671"/>
    <w:rsid w:val="00364EE3"/>
    <w:rsid w:val="00367A93"/>
    <w:rsid w:val="003722B9"/>
    <w:rsid w:val="00374B8B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B4F10"/>
    <w:rsid w:val="003D0FAA"/>
    <w:rsid w:val="003D1066"/>
    <w:rsid w:val="003D4FCF"/>
    <w:rsid w:val="003E0D7F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26E90"/>
    <w:rsid w:val="00530B4B"/>
    <w:rsid w:val="00532631"/>
    <w:rsid w:val="005342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4468"/>
    <w:rsid w:val="005C6148"/>
    <w:rsid w:val="005D05F7"/>
    <w:rsid w:val="005D161E"/>
    <w:rsid w:val="005D4FBB"/>
    <w:rsid w:val="005D682F"/>
    <w:rsid w:val="005E3592"/>
    <w:rsid w:val="005E46D2"/>
    <w:rsid w:val="005E74A9"/>
    <w:rsid w:val="005F31D4"/>
    <w:rsid w:val="005F60CA"/>
    <w:rsid w:val="005F64F0"/>
    <w:rsid w:val="00602616"/>
    <w:rsid w:val="006044D5"/>
    <w:rsid w:val="006051C4"/>
    <w:rsid w:val="00606B88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C1A6B"/>
    <w:rsid w:val="006E0F4E"/>
    <w:rsid w:val="006E354E"/>
    <w:rsid w:val="006E6B42"/>
    <w:rsid w:val="006E6F4B"/>
    <w:rsid w:val="006E713C"/>
    <w:rsid w:val="006F0345"/>
    <w:rsid w:val="006F0469"/>
    <w:rsid w:val="006F60D1"/>
    <w:rsid w:val="006F6C0B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0A82"/>
    <w:rsid w:val="0073126D"/>
    <w:rsid w:val="00731A17"/>
    <w:rsid w:val="00732D76"/>
    <w:rsid w:val="00734458"/>
    <w:rsid w:val="007345E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19C3"/>
    <w:rsid w:val="00853545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A788B"/>
    <w:rsid w:val="008B3F22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2680C"/>
    <w:rsid w:val="009344CF"/>
    <w:rsid w:val="00935A5B"/>
    <w:rsid w:val="0093619F"/>
    <w:rsid w:val="0093731C"/>
    <w:rsid w:val="009427E5"/>
    <w:rsid w:val="009454B7"/>
    <w:rsid w:val="00946B7C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60F7"/>
    <w:rsid w:val="009C67A8"/>
    <w:rsid w:val="009D0B5C"/>
    <w:rsid w:val="009D1314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901B9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21CA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7298D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E25C3"/>
    <w:rsid w:val="00BE40C2"/>
    <w:rsid w:val="00BE5881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6C20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1F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62821"/>
    <w:rsid w:val="00D76935"/>
    <w:rsid w:val="00D773BD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0296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77D50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B6C44"/>
    <w:rsid w:val="00EC1D69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5838"/>
    <w:rsid w:val="00F37F4F"/>
    <w:rsid w:val="00F417C0"/>
    <w:rsid w:val="00F457DE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796C39"/>
  <w15:chartTrackingRefBased/>
  <w15:docId w15:val="{D7B9B5CF-472D-42B0-9026-4A8D863C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1702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1702CF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1702CF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1702CF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1702CF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1702CF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0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melie@blumer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oehlich@schule.ch" TargetMode="Externa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Loser Fabienne, BKD-MBA-BSLB-BIZ-BEM-BIZ-BERN</dc:creator>
  <cp:keywords/>
  <dc:description/>
  <cp:lastModifiedBy>Aeschbach Vroni, BKD-MBA-BSLB-ZD</cp:lastModifiedBy>
  <cp:revision>7</cp:revision>
  <cp:lastPrinted>2026-05-21T08:29:00Z</cp:lastPrinted>
  <dcterms:created xsi:type="dcterms:W3CDTF">2026-06-24T11:31:00Z</dcterms:created>
  <dcterms:modified xsi:type="dcterms:W3CDTF">2026-07-23T05:20:00Z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2026-05-01T10:11:07Z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29ed2bc7-06bc-4f78-ab61-c04e20ace4b5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