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EB1E" w14:textId="330D6C90" w:rsidR="00986522" w:rsidRPr="00A47774" w:rsidRDefault="002C6BF0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250AAEB9" wp14:editId="73ED8057">
                <wp:simplePos x="0" y="0"/>
                <wp:positionH relativeFrom="column">
                  <wp:posOffset>-972185</wp:posOffset>
                </wp:positionH>
                <wp:positionV relativeFrom="page">
                  <wp:posOffset>-683895</wp:posOffset>
                </wp:positionV>
                <wp:extent cx="1112400" cy="4708800"/>
                <wp:effectExtent l="971550" t="0" r="1097915" b="0"/>
                <wp:wrapNone/>
                <wp:docPr id="533991229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400" cy="4708800"/>
                          <a:chOff x="0" y="0"/>
                          <a:chExt cx="1114101" cy="4707841"/>
                        </a:xfrm>
                      </wpg:grpSpPr>
                      <wps:wsp>
                        <wps:cNvPr id="1406753010" name="Parallelogramm 1"/>
                        <wps:cNvSpPr/>
                        <wps:spPr>
                          <a:xfrm rot="1641947">
                            <a:off x="0" y="0"/>
                            <a:ext cx="1108907" cy="4429546"/>
                          </a:xfrm>
                          <a:prstGeom prst="parallelogram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5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5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5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263470" name="Parallelogramm 1"/>
                        <wps:cNvSpPr/>
                        <wps:spPr>
                          <a:xfrm rot="1822381">
                            <a:off x="988943" y="278295"/>
                            <a:ext cx="125158" cy="4429546"/>
                          </a:xfrm>
                          <a:prstGeom prst="parallelogram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5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5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5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7717E" id="Gruppieren 2" o:spid="_x0000_s1026" style="position:absolute;margin-left:-76.55pt;margin-top:-53.85pt;width:87.6pt;height:370.75pt;z-index:-251655168;mso-position-vertical-relative:page;mso-width-relative:margin;mso-height-relative:margin" coordsize="11141,47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m 1" o:spid="_x0000_s1027" type="#_x0000_t7" style="position:absolute;width:11089;height:44295;rotation:179344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" fillcolor="#1881a9 [1605]" stroked="f" strokeweight="2pt">
                  <v:fill color2="#1881a9 [1605]" rotate="t" angle="135" colors="0 #91bcda;.5 #bdd4e6;1 #dfeaf2" focus="100%" type="gradient"/>
                </v:shape>
                <v:shape id="Parallelogramm 1" o:spid="_x0000_s1028" type="#_x0000_t7" style="position:absolute;left:9889;top:2782;width:1252;height:44296;rotation:199052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" fillcolor="#1881a9 [1605]" stroked="f" strokeweight="2pt">
                  <v:fill color2="#1881a9 [1605]" rotate="t" angle="135" colors="0 #91bcda;.5 #bdd4e6;1 #dfeaf2" focus="100%" type="gradient"/>
                </v:shape>
                <w10:wrap anchory="page"/>
                <w10:anchorlock/>
              </v:group>
            </w:pict>
          </mc:Fallback>
        </mc:AlternateContent>
      </w: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7216" behindDoc="0" locked="1" layoutInCell="1" allowOverlap="1" wp14:anchorId="61B1692E" wp14:editId="251D0868">
                <wp:simplePos x="0" y="0"/>
                <wp:positionH relativeFrom="column">
                  <wp:posOffset>-354330</wp:posOffset>
                </wp:positionH>
                <wp:positionV relativeFrom="page">
                  <wp:posOffset>421640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467834" w:rsidRPr="005D62C4">
        <w:rPr>
          <w:rFonts w:ascii="Calibri Light" w:hAnsi="Calibri Light" w:cs="Calibri Light"/>
          <w:b/>
          <w:bCs w:val="0"/>
          <w:color w:val="1882AB" w:themeColor="accent2" w:themeShade="80"/>
          <w:sz w:val="44"/>
          <w:szCs w:val="44"/>
        </w:rPr>
        <w:t xml:space="preserve">Kim </w:t>
      </w:r>
      <w:r w:rsidR="00ED5548" w:rsidRPr="00467834">
        <w:rPr>
          <w:rFonts w:ascii="Calibri Light" w:hAnsi="Calibri Light" w:cs="Calibri Light"/>
          <w:b/>
          <w:bCs w:val="0"/>
          <w:color w:val="1882AB" w:themeColor="accent2" w:themeShade="80"/>
          <w:sz w:val="44"/>
          <w:szCs w:val="44"/>
        </w:rPr>
        <w:t>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9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  <w:r w:rsidR="003D48CC">
        <w:rPr>
          <w:rFonts w:ascii="Calibri Light" w:hAnsi="Calibri Light" w:cs="Calibri Light"/>
          <w:sz w:val="22"/>
        </w:rPr>
        <w:br/>
      </w:r>
    </w:p>
    <w:p w14:paraId="0B60CF5C" w14:textId="20470B80" w:rsidR="00ED5548" w:rsidRPr="00467834" w:rsidRDefault="00ED554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Persönliche Angaben</w:t>
      </w:r>
    </w:p>
    <w:p w14:paraId="51887BD1" w14:textId="75E917CE" w:rsidR="00A47774" w:rsidRPr="00A47774" w:rsidRDefault="00A47774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3015D15D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="00AA50A3" w:rsidRPr="00AA50A3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198516A2" w14:textId="18C20F18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AA50A3" w:rsidRPr="00AA50A3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045FC163" w14:textId="69734D5A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51ABE5C8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70AF56DE" w14:textId="5262C599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5374448F" w14:textId="370C1AC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6DC2139A" w14:textId="40D53052" w:rsidR="00A47774" w:rsidRPr="0046783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Schulen</w:t>
      </w:r>
    </w:p>
    <w:p w14:paraId="476B7A44" w14:textId="13CFF1BF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08/2024</w:t>
      </w:r>
      <w:r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2E23860C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3C2E9B9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22C05566" w14:textId="33429FE4" w:rsidR="00D77B0B" w:rsidRPr="00467834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Schnupperlehren und Berufseinblicke</w:t>
      </w:r>
    </w:p>
    <w:p w14:paraId="03E6CF6B" w14:textId="5B7D1333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192C604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05DA495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5478A58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12B74F45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34A549D3" w14:textId="225F0995" w:rsidR="00D77B0B" w:rsidRPr="00467834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Sprachen</w:t>
      </w:r>
    </w:p>
    <w:p w14:paraId="092A50F7" w14:textId="3635410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77777777" w:rsid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12976CB5" w14:textId="1E4F7E9D" w:rsidR="00053FCC" w:rsidRP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3F5A9B1C" w:rsidR="00053FCC" w:rsidRDefault="00F142E6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251663360" behindDoc="1" locked="1" layoutInCell="1" allowOverlap="1" wp14:anchorId="39D4DDD2" wp14:editId="11FD5984">
                <wp:simplePos x="0" y="0"/>
                <wp:positionH relativeFrom="column">
                  <wp:posOffset>5688965</wp:posOffset>
                </wp:positionH>
                <wp:positionV relativeFrom="page">
                  <wp:posOffset>8281035</wp:posOffset>
                </wp:positionV>
                <wp:extent cx="748800" cy="4708800"/>
                <wp:effectExtent l="990600" t="0" r="1061085" b="0"/>
                <wp:wrapNone/>
                <wp:docPr id="1067986263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800" cy="4708800"/>
                          <a:chOff x="0" y="0"/>
                          <a:chExt cx="1114101" cy="4707841"/>
                        </a:xfrm>
                      </wpg:grpSpPr>
                      <wps:wsp>
                        <wps:cNvPr id="1723044952" name="Parallelogramm 1"/>
                        <wps:cNvSpPr/>
                        <wps:spPr>
                          <a:xfrm rot="1641947">
                            <a:off x="0" y="0"/>
                            <a:ext cx="1108907" cy="4429546"/>
                          </a:xfrm>
                          <a:prstGeom prst="parallelogram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5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5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5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484161" name="Parallelogramm 1"/>
                        <wps:cNvSpPr/>
                        <wps:spPr>
                          <a:xfrm rot="1822381">
                            <a:off x="988943" y="278295"/>
                            <a:ext cx="125158" cy="4429546"/>
                          </a:xfrm>
                          <a:prstGeom prst="parallelogram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5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5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5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2B182" id="Gruppieren 2" o:spid="_x0000_s1026" style="position:absolute;margin-left:447.95pt;margin-top:652.05pt;width:58.95pt;height:370.75pt;z-index:-251653120;mso-position-vertical-relative:page;mso-width-relative:margin;mso-height-relative:margin" coordsize="11141,47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m 1" o:spid="_x0000_s1027" type="#_x0000_t7" style="position:absolute;width:11089;height:44295;rotation:179344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" fillcolor="#1881a9 [1605]" stroked="f" strokeweight="2pt">
                  <v:fill color2="#1881a9 [1605]" rotate="t" angle="135" colors="0 #91bcda;.5 #bdd4e6;1 #dfeaf2" focus="100%" type="gradient"/>
                </v:shape>
                <v:shape id="Parallelogramm 1" o:spid="_x0000_s1028" type="#_x0000_t7" style="position:absolute;left:9889;top:2782;width:1252;height:44296;rotation:199052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" fillcolor="#1881a9 [1605]" stroked="f" strokeweight="2pt">
                  <v:fill color2="#1881a9 [1605]" rotate="t" angle="135" colors="0 #91bcda;.5 #bdd4e6;1 #dfeaf2" focus="100%" type="gradient"/>
                </v:shape>
                <w10:wrap anchory="page"/>
                <w10:anchorlock/>
              </v:group>
            </w:pict>
          </mc:Fallback>
        </mc:AlternateContent>
      </w:r>
      <w:r w:rsidR="00053FCC"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6F6C0F05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4AAB04AC" w14:textId="29E567EC" w:rsidR="00053FCC" w:rsidRPr="00467834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Hobbys</w:t>
      </w:r>
    </w:p>
    <w:p w14:paraId="7B1E45A0" w14:textId="61C6F705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48ED650C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7E326C09" w14:textId="4FC35285" w:rsidR="003D48CC" w:rsidRPr="00467834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</w:pPr>
      <w:r w:rsidRPr="00467834">
        <w:rPr>
          <w:rFonts w:ascii="Calibri Light" w:hAnsi="Calibri Light" w:cs="Calibri Light"/>
          <w:b/>
          <w:bCs w:val="0"/>
          <w:color w:val="1882AB" w:themeColor="accent2" w:themeShade="80"/>
          <w:sz w:val="22"/>
        </w:rPr>
        <w:t>Referenzen</w:t>
      </w:r>
    </w:p>
    <w:p w14:paraId="577F43F5" w14:textId="2EC8F069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0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0CFD5488" w14:textId="5E7C4A3D" w:rsidR="00ED6E93" w:rsidRDefault="003D48CC" w:rsidP="00F142E6">
      <w:pPr>
        <w:tabs>
          <w:tab w:val="right" w:pos="9072"/>
        </w:tabs>
        <w:spacing w:before="0" w:after="0" w:line="276" w:lineRule="auto"/>
        <w:ind w:left="0" w:firstLine="0"/>
      </w:pPr>
      <w:r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1" w:history="1">
        <w:r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ED6E93" w:rsidSect="00ED5548">
      <w:headerReference w:type="first" r:id="rId12"/>
      <w:pgSz w:w="11906" w:h="16838"/>
      <w:pgMar w:top="993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5443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6023"/>
    <w:rsid w:val="00167916"/>
    <w:rsid w:val="0017672D"/>
    <w:rsid w:val="00184165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E752E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BF0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B5589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67834"/>
    <w:rsid w:val="00470BD2"/>
    <w:rsid w:val="00470E0F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1FDD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3AC9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83B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50A3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0771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364C"/>
    <w:rsid w:val="00D76935"/>
    <w:rsid w:val="00D77B0B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59F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5548"/>
    <w:rsid w:val="00ED60E9"/>
    <w:rsid w:val="00ED6E93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42E6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ertnerin@edelweiss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oehlich@schul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m.muster@mail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10</cp:revision>
  <cp:lastPrinted>2019-09-11T20:00:00Z</cp:lastPrinted>
  <dcterms:created xsi:type="dcterms:W3CDTF">2026-06-11T12:07:00Z</dcterms:created>
  <dcterms:modified xsi:type="dcterms:W3CDTF">2026-07-01T06:35:00Z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